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E91691" w14:textId="77777777" w:rsidR="00255DA7" w:rsidRPr="00F620DC" w:rsidRDefault="00255DA7" w:rsidP="00255DA7">
      <w:pPr>
        <w:spacing w:after="0"/>
        <w:jc w:val="center"/>
        <w:rPr>
          <w:b/>
          <w:sz w:val="20"/>
          <w:szCs w:val="20"/>
        </w:rPr>
      </w:pPr>
      <w:r w:rsidRPr="00F620DC">
        <w:rPr>
          <w:b/>
          <w:sz w:val="20"/>
          <w:szCs w:val="20"/>
        </w:rPr>
        <w:t>BOLU ABANT İZZET BAYSAL ÜNİVERSİTESİ</w:t>
      </w:r>
    </w:p>
    <w:p w14:paraId="3C13A5B2" w14:textId="77777777" w:rsidR="00255DA7" w:rsidRDefault="00255DA7" w:rsidP="00255DA7">
      <w:pPr>
        <w:spacing w:after="0"/>
        <w:jc w:val="center"/>
        <w:rPr>
          <w:b/>
          <w:sz w:val="20"/>
          <w:szCs w:val="20"/>
        </w:rPr>
      </w:pPr>
      <w:r w:rsidRPr="00F620DC">
        <w:rPr>
          <w:b/>
          <w:sz w:val="20"/>
          <w:szCs w:val="20"/>
        </w:rPr>
        <w:t>SÖZLEŞMELİ PERSONEL ALIMI İLANI</w:t>
      </w:r>
    </w:p>
    <w:p w14:paraId="643A2886" w14:textId="77777777" w:rsidR="00255DA7" w:rsidRPr="00F620DC" w:rsidRDefault="00255DA7" w:rsidP="00255DA7">
      <w:pPr>
        <w:spacing w:after="0"/>
        <w:jc w:val="center"/>
        <w:rPr>
          <w:b/>
          <w:sz w:val="20"/>
          <w:szCs w:val="20"/>
        </w:rPr>
      </w:pPr>
    </w:p>
    <w:p w14:paraId="7F96362D" w14:textId="59615EA8" w:rsidR="00364035" w:rsidRPr="00255DA7" w:rsidRDefault="00255DA7" w:rsidP="00255DA7">
      <w:pPr>
        <w:pStyle w:val="anabalk"/>
        <w:ind w:firstLine="720"/>
        <w:jc w:val="both"/>
        <w:rPr>
          <w:b w:val="0"/>
          <w:bCs w:val="0"/>
          <w:sz w:val="22"/>
        </w:rPr>
      </w:pPr>
      <w:r w:rsidRPr="00255DA7">
        <w:rPr>
          <w:b w:val="0"/>
          <w:bCs w:val="0"/>
          <w:sz w:val="22"/>
        </w:rPr>
        <w:t xml:space="preserve">Üniversitemiz bünyesinde 657 Sayılı Devlet Memurları Kanunu’nun 4’üncü maddesinin (B) fıkrası uyarınca Sözleşmeli olarak istihdam edilmek ve tam zamanlı olarak çalıştırılmak üzere, Sözleşmeli Personel Çalıştırılmasına İlişkin Esasların Ek 2’nci maddesinin (b) fıkrasına göre KPSS (B) grubu puan sırası esas alınmak suretiyle Üniversitemizin Rektörlüğüne bağlı birimlerinde istihdam edilmek ve ücretleri Özel Bütçeden karşılanmak üzere aşağıda belirtilen unvanlarda </w:t>
      </w:r>
      <w:r>
        <w:rPr>
          <w:b w:val="0"/>
          <w:bCs w:val="0"/>
          <w:sz w:val="22"/>
        </w:rPr>
        <w:t>29</w:t>
      </w:r>
      <w:r w:rsidRPr="00255DA7">
        <w:rPr>
          <w:b w:val="0"/>
          <w:bCs w:val="0"/>
          <w:sz w:val="22"/>
        </w:rPr>
        <w:t xml:space="preserve"> (yirmi</w:t>
      </w:r>
      <w:r>
        <w:rPr>
          <w:b w:val="0"/>
          <w:bCs w:val="0"/>
          <w:sz w:val="22"/>
        </w:rPr>
        <w:t>dokuz</w:t>
      </w:r>
      <w:r w:rsidRPr="00255DA7">
        <w:rPr>
          <w:b w:val="0"/>
          <w:bCs w:val="0"/>
          <w:sz w:val="22"/>
        </w:rPr>
        <w:t>) adet sözleşmeli personel alınacaktır.</w:t>
      </w:r>
    </w:p>
    <w:tbl>
      <w:tblPr>
        <w:tblStyle w:val="TabloKlavuzu"/>
        <w:tblpPr w:leftFromText="141" w:rightFromText="141" w:vertAnchor="text" w:horzAnchor="margin" w:tblpXSpec="center" w:tblpY="288"/>
        <w:tblW w:w="9616" w:type="dxa"/>
        <w:tblLayout w:type="fixed"/>
        <w:tblLook w:val="04A0" w:firstRow="1" w:lastRow="0" w:firstColumn="1" w:lastColumn="0" w:noHBand="0" w:noVBand="1"/>
      </w:tblPr>
      <w:tblGrid>
        <w:gridCol w:w="710"/>
        <w:gridCol w:w="1134"/>
        <w:gridCol w:w="1134"/>
        <w:gridCol w:w="567"/>
        <w:gridCol w:w="6071"/>
      </w:tblGrid>
      <w:tr w:rsidR="001A1A96" w:rsidRPr="00AA3C31" w14:paraId="0C301552" w14:textId="77777777" w:rsidTr="00255DA7">
        <w:tc>
          <w:tcPr>
            <w:tcW w:w="710" w:type="dxa"/>
            <w:vAlign w:val="center"/>
          </w:tcPr>
          <w:p w14:paraId="30483DE3" w14:textId="068BA504" w:rsidR="001A1A96" w:rsidRPr="000B4086" w:rsidRDefault="001A1A96" w:rsidP="00255AC8">
            <w:pPr>
              <w:rPr>
                <w:rFonts w:ascii="Cambria" w:hAnsi="Cambria" w:cs="Times New Roman"/>
                <w:b/>
                <w:color w:val="000000" w:themeColor="text1"/>
                <w:sz w:val="12"/>
                <w:szCs w:val="12"/>
              </w:rPr>
            </w:pPr>
            <w:bookmarkStart w:id="0" w:name="_Toc166488597"/>
            <w:r w:rsidRPr="000B4086">
              <w:rPr>
                <w:rFonts w:ascii="Cambria" w:hAnsi="Cambria" w:cs="Times New Roman"/>
                <w:b/>
                <w:color w:val="000000" w:themeColor="text1"/>
                <w:sz w:val="12"/>
                <w:szCs w:val="12"/>
              </w:rPr>
              <w:t>İlan Kodu</w:t>
            </w:r>
          </w:p>
        </w:tc>
        <w:tc>
          <w:tcPr>
            <w:tcW w:w="1134" w:type="dxa"/>
            <w:vAlign w:val="center"/>
          </w:tcPr>
          <w:p w14:paraId="2DB21117" w14:textId="5DEA6F0E"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Ünvan</w:t>
            </w:r>
          </w:p>
        </w:tc>
        <w:tc>
          <w:tcPr>
            <w:tcW w:w="1134" w:type="dxa"/>
            <w:vAlign w:val="center"/>
          </w:tcPr>
          <w:p w14:paraId="234677A0" w14:textId="4A5D5D75"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Öğrenim</w:t>
            </w:r>
          </w:p>
        </w:tc>
        <w:tc>
          <w:tcPr>
            <w:tcW w:w="567" w:type="dxa"/>
            <w:vAlign w:val="center"/>
          </w:tcPr>
          <w:p w14:paraId="6167E78D" w14:textId="2D1C4FD4"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Adet</w:t>
            </w:r>
          </w:p>
        </w:tc>
        <w:tc>
          <w:tcPr>
            <w:tcW w:w="6071" w:type="dxa"/>
            <w:vAlign w:val="center"/>
          </w:tcPr>
          <w:p w14:paraId="6A2AEF6D"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b/>
                <w:color w:val="000000" w:themeColor="text1"/>
                <w:sz w:val="18"/>
                <w:szCs w:val="18"/>
              </w:rPr>
              <w:t>ARANAN NİTELİKLER</w:t>
            </w:r>
          </w:p>
        </w:tc>
      </w:tr>
      <w:tr w:rsidR="001A1A96" w:rsidRPr="00AA3C31" w14:paraId="57E2C6B1" w14:textId="77777777" w:rsidTr="00255DA7">
        <w:tc>
          <w:tcPr>
            <w:tcW w:w="710" w:type="dxa"/>
            <w:vAlign w:val="center"/>
          </w:tcPr>
          <w:p w14:paraId="2BAEB3C5" w14:textId="66CA5782" w:rsidR="001A1A96" w:rsidRPr="000B4086" w:rsidRDefault="000B4086" w:rsidP="00255AC8">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DP1</w:t>
            </w:r>
          </w:p>
        </w:tc>
        <w:tc>
          <w:tcPr>
            <w:tcW w:w="1134" w:type="dxa"/>
            <w:vAlign w:val="center"/>
          </w:tcPr>
          <w:p w14:paraId="1673BAE3"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4462531E"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6DA5E048" w14:textId="77777777" w:rsidR="001A1A96" w:rsidRDefault="001A1A96" w:rsidP="001F621F">
            <w:pPr>
              <w:jc w:val="center"/>
              <w:rPr>
                <w:rFonts w:ascii="Cambria" w:hAnsi="Cambria"/>
                <w:sz w:val="16"/>
                <w:szCs w:val="16"/>
              </w:rPr>
            </w:pPr>
            <w:r w:rsidRPr="001F621F">
              <w:rPr>
                <w:rFonts w:ascii="Cambria" w:hAnsi="Cambria"/>
                <w:sz w:val="16"/>
                <w:szCs w:val="16"/>
              </w:rPr>
              <w:t>Ortaöğretim</w:t>
            </w:r>
          </w:p>
          <w:p w14:paraId="0B1B6C42" w14:textId="394A2CCF" w:rsidR="001A1A96" w:rsidRPr="001F621F" w:rsidRDefault="001A1A96" w:rsidP="001F621F">
            <w:pPr>
              <w:jc w:val="center"/>
              <w:rPr>
                <w:rFonts w:ascii="Cambria" w:hAnsi="Cambria" w:cs="Times New Roman"/>
                <w:b/>
                <w:color w:val="000000" w:themeColor="text1"/>
                <w:sz w:val="12"/>
                <w:szCs w:val="12"/>
              </w:rPr>
            </w:pPr>
          </w:p>
        </w:tc>
        <w:tc>
          <w:tcPr>
            <w:tcW w:w="567" w:type="dxa"/>
            <w:vAlign w:val="center"/>
          </w:tcPr>
          <w:p w14:paraId="3614E8F5" w14:textId="669FAC1D"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Pr>
                <w:rFonts w:ascii="Cambria" w:hAnsi="Cambria" w:cs="Times New Roman"/>
                <w:color w:val="000000" w:themeColor="text1"/>
                <w:sz w:val="18"/>
                <w:szCs w:val="18"/>
              </w:rPr>
              <w:t>3</w:t>
            </w:r>
          </w:p>
        </w:tc>
        <w:tc>
          <w:tcPr>
            <w:tcW w:w="6071" w:type="dxa"/>
            <w:vAlign w:val="center"/>
          </w:tcPr>
          <w:p w14:paraId="5B39D5B2"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Ortaöğretim (Lise ve dengi) Kurumlarının herhangi bir alanından mezun olmak. </w:t>
            </w:r>
          </w:p>
          <w:p w14:paraId="54C7ED92"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2024 yılı Kamu Personeli Seçme Sınavından (P94) en az 60 puan almış olmak. </w:t>
            </w:r>
          </w:p>
          <w:p w14:paraId="14F1E710"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Son başvuru tarihi itibariyle 35 yaşını doldurmamış olmak. </w:t>
            </w:r>
          </w:p>
          <w:p w14:paraId="1169E98C"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Temizlik görevini yapmaya engel sağlık sorunu bulunmamak (Sözleşme imzalamaya hak kazanmaları halinde Sağlık Kurulu Raporu ile belgelendirmeleri gerekir). </w:t>
            </w:r>
          </w:p>
          <w:p w14:paraId="27315AE8" w14:textId="6C31451D" w:rsidR="001A1A96" w:rsidRPr="002A13B7"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2A13B7">
              <w:rPr>
                <w:rFonts w:ascii="Cambria" w:eastAsia="Times New Roman" w:hAnsi="Cambria" w:cs="Times New Roman"/>
                <w:sz w:val="18"/>
                <w:szCs w:val="18"/>
                <w:lang w:eastAsia="tr-TR"/>
              </w:rPr>
              <w:t xml:space="preserve">Rektörlük tarafından ihtiyaca binaen Üniversiteye bağlı il merkezi ve ilçelerdeki birimlerde görevlendirilecektir. </w:t>
            </w:r>
          </w:p>
          <w:p w14:paraId="4C9A2503"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Yükseköğretim kurumlarının örgün eğitim programlarında lisans veya ön lisans düzeyinde aktif öğrencilik kaydı bulunmamak.</w:t>
            </w:r>
          </w:p>
          <w:p w14:paraId="0CE06021"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 yönetiminin belirleyeceği görev yerinde ve ihtiyaç halinde vardiyalı olarak çalışmak zorundadır.</w:t>
            </w:r>
          </w:p>
          <w:p w14:paraId="7F444E08"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7637DB3E" w14:textId="3CD92EA4"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w:t>
            </w:r>
            <w:r w:rsidR="00497C12" w:rsidRPr="001A1A96">
              <w:rPr>
                <w:rFonts w:ascii="Cambria" w:eastAsia="Times New Roman" w:hAnsi="Cambria" w:cs="Times New Roman"/>
                <w:sz w:val="18"/>
                <w:szCs w:val="18"/>
                <w:lang w:eastAsia="tr-TR"/>
              </w:rPr>
              <w:t>Hizmetli</w:t>
            </w:r>
            <w:r w:rsidRPr="001A1A96">
              <w:rPr>
                <w:rFonts w:ascii="Cambria" w:eastAsia="Times New Roman" w:hAnsi="Cambria" w:cs="Times New Roman"/>
                <w:sz w:val="18"/>
                <w:szCs w:val="18"/>
                <w:lang w:eastAsia="tr-TR"/>
              </w:rPr>
              <w:t>” kadrosuna ait görevlerin tamamını yürütecektir.</w:t>
            </w:r>
          </w:p>
        </w:tc>
      </w:tr>
      <w:tr w:rsidR="001A1A96" w:rsidRPr="00AA3C31" w14:paraId="607DC938" w14:textId="77777777" w:rsidTr="00255DA7">
        <w:tc>
          <w:tcPr>
            <w:tcW w:w="710" w:type="dxa"/>
            <w:vAlign w:val="center"/>
          </w:tcPr>
          <w:p w14:paraId="31ED672B" w14:textId="201C0A73" w:rsidR="001A1A96" w:rsidRPr="000B4086" w:rsidRDefault="000B4086" w:rsidP="00255AC8">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DP2</w:t>
            </w:r>
          </w:p>
        </w:tc>
        <w:tc>
          <w:tcPr>
            <w:tcW w:w="1134" w:type="dxa"/>
            <w:vAlign w:val="center"/>
          </w:tcPr>
          <w:p w14:paraId="1C91A2A0"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39DD7334"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4B9BF671" w14:textId="77777777" w:rsidR="001A1A96" w:rsidRDefault="001A1A96" w:rsidP="001F621F">
            <w:pPr>
              <w:jc w:val="center"/>
              <w:rPr>
                <w:rFonts w:ascii="Cambria" w:hAnsi="Cambria"/>
                <w:sz w:val="16"/>
                <w:szCs w:val="16"/>
              </w:rPr>
            </w:pPr>
            <w:r w:rsidRPr="001F621F">
              <w:rPr>
                <w:rFonts w:ascii="Cambria" w:hAnsi="Cambria"/>
                <w:sz w:val="16"/>
                <w:szCs w:val="16"/>
              </w:rPr>
              <w:t>Ortaöğretim</w:t>
            </w:r>
          </w:p>
          <w:p w14:paraId="7F9970F9" w14:textId="68CE40E1" w:rsidR="001A1A96" w:rsidRPr="001F621F" w:rsidRDefault="001A1A96" w:rsidP="001F621F">
            <w:pPr>
              <w:jc w:val="center"/>
              <w:rPr>
                <w:rFonts w:ascii="Cambria" w:hAnsi="Cambria" w:cs="Times New Roman"/>
                <w:b/>
                <w:color w:val="000000" w:themeColor="text1"/>
                <w:sz w:val="12"/>
                <w:szCs w:val="12"/>
              </w:rPr>
            </w:pPr>
          </w:p>
        </w:tc>
        <w:tc>
          <w:tcPr>
            <w:tcW w:w="567" w:type="dxa"/>
            <w:vAlign w:val="center"/>
          </w:tcPr>
          <w:p w14:paraId="3C8FED8E"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sidRPr="00AA3C31">
              <w:rPr>
                <w:rFonts w:ascii="Cambria" w:hAnsi="Cambria"/>
                <w:color w:val="000000" w:themeColor="text1"/>
                <w:sz w:val="18"/>
                <w:szCs w:val="18"/>
              </w:rPr>
              <w:t xml:space="preserve"> </w:t>
            </w:r>
          </w:p>
        </w:tc>
        <w:tc>
          <w:tcPr>
            <w:tcW w:w="6071" w:type="dxa"/>
            <w:vAlign w:val="center"/>
          </w:tcPr>
          <w:p w14:paraId="7899260B"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Ortaöğretim (Lise ve dengi) Kurumlarının herhangi bir alanından mezun olmak. </w:t>
            </w:r>
          </w:p>
          <w:p w14:paraId="26555C73"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2024 yılı Kamu Personeli Seçme Sınavından (P94) en az 60 puan almış olmak. </w:t>
            </w:r>
          </w:p>
          <w:p w14:paraId="33C86359"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Son başvuru tarihi itibariyle 35 yaşını doldurmamış olmak. </w:t>
            </w:r>
          </w:p>
          <w:p w14:paraId="49B6DC1A"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Temizlik görevini yapmaya engel sağlık sorunu bulunmamak (Sözleşme imzalamaya hak kazanmaları halinde Sağlık Kurulu Raporu ile belgelendirmeleri gerekir). </w:t>
            </w:r>
          </w:p>
          <w:p w14:paraId="0726A1C6" w14:textId="3935683D" w:rsidR="001A1A96" w:rsidRPr="002A13B7"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2A13B7">
              <w:rPr>
                <w:rFonts w:ascii="Cambria" w:eastAsia="Times New Roman" w:hAnsi="Cambria" w:cs="Times New Roman"/>
                <w:sz w:val="18"/>
                <w:szCs w:val="18"/>
                <w:lang w:eastAsia="tr-TR"/>
              </w:rPr>
              <w:t>Rektörlük tarafından ihtiyaca binaen Üniversiteye bağlı il merkezi ve ilçelerdeki birimlerde görevlendirilecektir.</w:t>
            </w:r>
          </w:p>
          <w:p w14:paraId="4861DD41" w14:textId="1A3F3816"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Yükseköğretim kurumlarının örgün eğitim programlarında lisans veya ön lisans düzeyinde aktif öğrencilik kaydı bulunmamak </w:t>
            </w:r>
          </w:p>
          <w:p w14:paraId="5211A0CE"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Sözleşme yapılan adaylar Üniversite yönetiminin belirleyeceği görev yerinde ve ihtiyaç halinde vardiyalı olarak çalışmak zorundadır. </w:t>
            </w:r>
          </w:p>
          <w:p w14:paraId="3F19CA30" w14:textId="49F1EA16"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42438D7C" w14:textId="71F4B8DB"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w:t>
            </w:r>
            <w:r w:rsidR="00497C12" w:rsidRPr="001A1A96">
              <w:rPr>
                <w:rFonts w:ascii="Cambria" w:eastAsia="Times New Roman" w:hAnsi="Cambria" w:cs="Times New Roman"/>
                <w:sz w:val="18"/>
                <w:szCs w:val="18"/>
                <w:lang w:eastAsia="tr-TR"/>
              </w:rPr>
              <w:t>Hizmetli</w:t>
            </w:r>
            <w:r w:rsidRPr="001A1A96">
              <w:rPr>
                <w:rFonts w:ascii="Cambria" w:eastAsia="Times New Roman" w:hAnsi="Cambria" w:cs="Times New Roman"/>
                <w:sz w:val="18"/>
                <w:szCs w:val="18"/>
                <w:lang w:eastAsia="tr-TR"/>
              </w:rPr>
              <w:t>” kadrosuna ait görevlerin tamamını yürütecektir.</w:t>
            </w:r>
          </w:p>
          <w:p w14:paraId="4363A355" w14:textId="3475A719"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hAnsi="Cambria"/>
                <w:sz w:val="18"/>
                <w:szCs w:val="18"/>
              </w:rPr>
              <w:t xml:space="preserve">Diş Hekimliği </w:t>
            </w:r>
            <w:r w:rsidRPr="001B47E4">
              <w:rPr>
                <w:rFonts w:ascii="Cambria" w:hAnsi="Cambria" w:cs="Times New Roman"/>
                <w:sz w:val="18"/>
                <w:szCs w:val="18"/>
              </w:rPr>
              <w:t>bünyesinde</w:t>
            </w:r>
            <w:r w:rsidRPr="001B47E4">
              <w:rPr>
                <w:rFonts w:ascii="Cambria" w:hAnsi="Cambria"/>
                <w:sz w:val="18"/>
                <w:szCs w:val="18"/>
              </w:rPr>
              <w:t xml:space="preserve"> istihdam edilecektir.</w:t>
            </w:r>
          </w:p>
        </w:tc>
      </w:tr>
      <w:tr w:rsidR="001A1A96" w:rsidRPr="00AA3C31" w14:paraId="4161D8C2" w14:textId="77777777" w:rsidTr="00255DA7">
        <w:tc>
          <w:tcPr>
            <w:tcW w:w="710" w:type="dxa"/>
            <w:vAlign w:val="center"/>
          </w:tcPr>
          <w:p w14:paraId="549D6546" w14:textId="569A18C7" w:rsidR="001A1A96" w:rsidRPr="000B4086" w:rsidRDefault="000B4086" w:rsidP="00B30AFA">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lastRenderedPageBreak/>
              <w:t>DP3</w:t>
            </w:r>
          </w:p>
        </w:tc>
        <w:tc>
          <w:tcPr>
            <w:tcW w:w="1134" w:type="dxa"/>
            <w:vAlign w:val="center"/>
          </w:tcPr>
          <w:p w14:paraId="48D50208" w14:textId="77777777" w:rsidR="001A1A96" w:rsidRPr="00AA3C31" w:rsidRDefault="001A1A96" w:rsidP="00B30AFA">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27FED9F7" w14:textId="7614AFED" w:rsidR="001A1A96" w:rsidRPr="00AA3C31" w:rsidRDefault="001A1A96" w:rsidP="00B30AFA">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285FC1E5" w14:textId="77777777" w:rsidR="001A1A96" w:rsidRDefault="001A1A96" w:rsidP="00255DA7">
            <w:pPr>
              <w:rPr>
                <w:rFonts w:ascii="Cambria" w:hAnsi="Cambria"/>
                <w:sz w:val="16"/>
                <w:szCs w:val="16"/>
              </w:rPr>
            </w:pPr>
            <w:r w:rsidRPr="001F621F">
              <w:rPr>
                <w:rFonts w:ascii="Cambria" w:hAnsi="Cambria"/>
                <w:sz w:val="16"/>
                <w:szCs w:val="16"/>
              </w:rPr>
              <w:t>Ortaöğretim</w:t>
            </w:r>
          </w:p>
          <w:p w14:paraId="76FC95F2" w14:textId="7DA37A66" w:rsidR="001A1A96" w:rsidRPr="001F621F" w:rsidRDefault="001A1A96" w:rsidP="001F621F">
            <w:pPr>
              <w:jc w:val="center"/>
              <w:rPr>
                <w:rFonts w:ascii="Cambria" w:hAnsi="Cambria" w:cs="Times New Roman"/>
                <w:b/>
                <w:color w:val="000000" w:themeColor="text1"/>
                <w:sz w:val="16"/>
                <w:szCs w:val="16"/>
              </w:rPr>
            </w:pPr>
          </w:p>
        </w:tc>
        <w:tc>
          <w:tcPr>
            <w:tcW w:w="567" w:type="dxa"/>
            <w:vAlign w:val="center"/>
          </w:tcPr>
          <w:p w14:paraId="53114E1D" w14:textId="039B8395" w:rsidR="001A1A96" w:rsidRPr="00AA3C31" w:rsidRDefault="001A1A96" w:rsidP="00B30AFA">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sidRPr="00AA3C31">
              <w:rPr>
                <w:rFonts w:ascii="Cambria" w:hAnsi="Cambria"/>
                <w:color w:val="000000" w:themeColor="text1"/>
                <w:sz w:val="18"/>
                <w:szCs w:val="18"/>
              </w:rPr>
              <w:t xml:space="preserve"> </w:t>
            </w:r>
          </w:p>
        </w:tc>
        <w:tc>
          <w:tcPr>
            <w:tcW w:w="6071" w:type="dxa"/>
            <w:vAlign w:val="center"/>
          </w:tcPr>
          <w:p w14:paraId="0013AD98"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0DF7581E"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64FC3DB5"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3BD822D6"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6DBD4A73" w14:textId="50ECCBFE" w:rsidR="001A1A96" w:rsidRPr="002A13B7"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t>Rektörlük tarafından ihtiyaca binaen Üniversiteye bağlı il merkezi ve ilçelerdeki birimlerde görevlendirilecektir.</w:t>
            </w:r>
          </w:p>
          <w:p w14:paraId="7A381910" w14:textId="62EB23EC"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379752D3"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olarak çalışmak zorundadır.</w:t>
            </w:r>
          </w:p>
          <w:p w14:paraId="36A5EC12" w14:textId="4AABC1D1"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5316C0BE" w14:textId="32CC06DE"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w:t>
            </w:r>
            <w:r w:rsidR="00497C12" w:rsidRPr="001A1A96">
              <w:rPr>
                <w:rFonts w:ascii="Cambria" w:eastAsia="Times New Roman" w:hAnsi="Cambria" w:cs="Times New Roman"/>
                <w:sz w:val="18"/>
                <w:szCs w:val="18"/>
                <w:lang w:eastAsia="tr-TR"/>
              </w:rPr>
              <w:t>Hizmetli</w:t>
            </w:r>
            <w:r w:rsidRPr="001A1A96">
              <w:rPr>
                <w:rFonts w:ascii="Cambria" w:eastAsia="Times New Roman" w:hAnsi="Cambria" w:cs="Times New Roman"/>
                <w:sz w:val="18"/>
                <w:szCs w:val="18"/>
                <w:lang w:eastAsia="tr-TR"/>
              </w:rPr>
              <w:t>” kadrosuna ait görevlerin tamamını yürütecektir.</w:t>
            </w:r>
          </w:p>
          <w:p w14:paraId="107A5D81" w14:textId="41D1089D"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color w:val="000000" w:themeColor="text1"/>
                <w:sz w:val="18"/>
                <w:szCs w:val="18"/>
              </w:rPr>
              <w:t xml:space="preserve">Mengen Yerleşkesi </w:t>
            </w:r>
            <w:r w:rsidRPr="00AA3C31">
              <w:rPr>
                <w:rFonts w:ascii="Cambria" w:hAnsi="Cambria" w:cs="Times New Roman"/>
                <w:color w:val="000000" w:themeColor="text1"/>
                <w:sz w:val="18"/>
                <w:szCs w:val="18"/>
              </w:rPr>
              <w:t>bünyesinde</w:t>
            </w:r>
            <w:r w:rsidRPr="00AA3C31">
              <w:rPr>
                <w:rFonts w:ascii="Cambria" w:hAnsi="Cambria"/>
                <w:color w:val="000000" w:themeColor="text1"/>
                <w:sz w:val="18"/>
                <w:szCs w:val="18"/>
              </w:rPr>
              <w:t xml:space="preserve"> istihdam edilecektir.</w:t>
            </w:r>
          </w:p>
        </w:tc>
      </w:tr>
      <w:tr w:rsidR="001A1A96" w:rsidRPr="00AA3C31" w14:paraId="748C5606" w14:textId="77777777" w:rsidTr="00255DA7">
        <w:tc>
          <w:tcPr>
            <w:tcW w:w="710" w:type="dxa"/>
            <w:vAlign w:val="center"/>
          </w:tcPr>
          <w:p w14:paraId="61C566F9" w14:textId="2FC86754" w:rsidR="001A1A96" w:rsidRPr="000B4086" w:rsidRDefault="000B4086" w:rsidP="00FF13A7">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DP4</w:t>
            </w:r>
          </w:p>
        </w:tc>
        <w:tc>
          <w:tcPr>
            <w:tcW w:w="1134" w:type="dxa"/>
            <w:vAlign w:val="center"/>
          </w:tcPr>
          <w:p w14:paraId="400D7B98"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0D143C87" w14:textId="4168625C" w:rsidR="001A1A96" w:rsidRPr="00AA3C31" w:rsidRDefault="001A1A96" w:rsidP="00FF13A7">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(Kadın)</w:t>
            </w:r>
          </w:p>
        </w:tc>
        <w:tc>
          <w:tcPr>
            <w:tcW w:w="1134" w:type="dxa"/>
            <w:vAlign w:val="center"/>
          </w:tcPr>
          <w:p w14:paraId="5C62CD66" w14:textId="45B4D4DE" w:rsidR="001A1A96" w:rsidRPr="00CF40A5" w:rsidRDefault="001A1A96" w:rsidP="00255DA7">
            <w:pP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556EB166" w14:textId="4F7ABC31" w:rsidR="001A1A96" w:rsidRPr="00AA3C31" w:rsidRDefault="001A1A96" w:rsidP="00FF13A7">
            <w:pPr>
              <w:jc w:val="center"/>
              <w:rPr>
                <w:rFonts w:ascii="Cambria" w:hAnsi="Cambria" w:cs="Times New Roman"/>
                <w:color w:val="000000" w:themeColor="text1"/>
                <w:sz w:val="18"/>
                <w:szCs w:val="18"/>
              </w:rPr>
            </w:pPr>
            <w:r>
              <w:rPr>
                <w:rFonts w:ascii="Cambria" w:hAnsi="Cambria" w:cs="Times New Roman"/>
                <w:color w:val="000000" w:themeColor="text1"/>
                <w:sz w:val="18"/>
                <w:szCs w:val="18"/>
              </w:rPr>
              <w:t>4</w:t>
            </w:r>
          </w:p>
        </w:tc>
        <w:tc>
          <w:tcPr>
            <w:tcW w:w="6071" w:type="dxa"/>
            <w:vAlign w:val="center"/>
          </w:tcPr>
          <w:p w14:paraId="4AEBBC8F"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50AD8939"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2C76304B"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4D2765E4"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7B7CC1F4" w14:textId="275AB554" w:rsidR="001A1A96" w:rsidRPr="002A13B7"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t>Rektörlük tarafından ihtiyaca binaen Üniversiteye bağlı il merkezi ve ilçelerdeki birimlerde görevlendirilecektir.</w:t>
            </w:r>
          </w:p>
          <w:p w14:paraId="004A45C8"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r>
              <w:rPr>
                <w:rFonts w:ascii="Cambria" w:eastAsia="Times New Roman" w:hAnsi="Cambria" w:cs="Times New Roman"/>
                <w:color w:val="000000" w:themeColor="text1"/>
                <w:sz w:val="18"/>
                <w:szCs w:val="18"/>
                <w:lang w:eastAsia="tr-TR"/>
              </w:rPr>
              <w:t>.</w:t>
            </w:r>
          </w:p>
          <w:p w14:paraId="01E24147"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B47E4">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olarak çalışmak zorundadır.</w:t>
            </w:r>
          </w:p>
          <w:p w14:paraId="6E592A8F" w14:textId="77777777" w:rsidR="001A1A96" w:rsidRP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35CC2AA2" w14:textId="4D1BE9CD"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w:t>
            </w:r>
            <w:r w:rsidR="00497C12" w:rsidRPr="001A1A96">
              <w:rPr>
                <w:rFonts w:ascii="Cambria" w:eastAsia="Times New Roman" w:hAnsi="Cambria" w:cs="Times New Roman"/>
                <w:sz w:val="18"/>
                <w:szCs w:val="18"/>
                <w:lang w:eastAsia="tr-TR"/>
              </w:rPr>
              <w:t>Hizmetli</w:t>
            </w:r>
            <w:r w:rsidRPr="001A1A96">
              <w:rPr>
                <w:rFonts w:ascii="Cambria" w:eastAsia="Times New Roman" w:hAnsi="Cambria" w:cs="Times New Roman"/>
                <w:sz w:val="18"/>
                <w:szCs w:val="18"/>
                <w:lang w:eastAsia="tr-TR"/>
              </w:rPr>
              <w:t>” kadrosuna ait görevlerin tamamını yürütecektir.</w:t>
            </w:r>
          </w:p>
        </w:tc>
      </w:tr>
      <w:tr w:rsidR="001A1A96" w:rsidRPr="00AA3C31" w14:paraId="5AC7963D" w14:textId="77777777" w:rsidTr="00255DA7">
        <w:tc>
          <w:tcPr>
            <w:tcW w:w="710" w:type="dxa"/>
            <w:vAlign w:val="center"/>
          </w:tcPr>
          <w:p w14:paraId="77EB28E0" w14:textId="4CF70B58" w:rsidR="001A1A96" w:rsidRPr="000B4086" w:rsidRDefault="000B4086" w:rsidP="00FF13A7">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DP5</w:t>
            </w:r>
          </w:p>
        </w:tc>
        <w:tc>
          <w:tcPr>
            <w:tcW w:w="1134" w:type="dxa"/>
            <w:vAlign w:val="center"/>
          </w:tcPr>
          <w:p w14:paraId="777CED65"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7D5FBB4F" w14:textId="7C60C18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(Kadın)</w:t>
            </w:r>
          </w:p>
        </w:tc>
        <w:tc>
          <w:tcPr>
            <w:tcW w:w="1134" w:type="dxa"/>
            <w:vAlign w:val="center"/>
          </w:tcPr>
          <w:p w14:paraId="5CA1AEBF" w14:textId="082B485A" w:rsidR="001A1A96" w:rsidRPr="00CF40A5" w:rsidRDefault="001A1A96" w:rsidP="00255DA7">
            <w:pP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41B9C8B4" w14:textId="7F835FF6"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p>
        </w:tc>
        <w:tc>
          <w:tcPr>
            <w:tcW w:w="6071" w:type="dxa"/>
            <w:vAlign w:val="center"/>
          </w:tcPr>
          <w:p w14:paraId="6E055434"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5D7C4833"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03EAA95E"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5C7030A5"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57071E4E" w14:textId="5DEB1A20" w:rsidR="001A1A96" w:rsidRPr="002A13B7"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t>Rektörlük tarafından ihtiyaca binaen Üniversiteye bağlı il merkezi ve ilçelerdeki birimlerde görevlendirilecektir.</w:t>
            </w:r>
          </w:p>
          <w:p w14:paraId="01E5EFEE"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r>
              <w:rPr>
                <w:rFonts w:ascii="Cambria" w:eastAsia="Times New Roman" w:hAnsi="Cambria" w:cs="Times New Roman"/>
                <w:color w:val="000000" w:themeColor="text1"/>
                <w:sz w:val="18"/>
                <w:szCs w:val="18"/>
                <w:lang w:eastAsia="tr-TR"/>
              </w:rPr>
              <w:t>.</w:t>
            </w:r>
          </w:p>
          <w:p w14:paraId="28B1D633"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color w:val="000000" w:themeColor="text1"/>
                <w:sz w:val="18"/>
                <w:szCs w:val="18"/>
                <w:lang w:eastAsia="tr-TR"/>
              </w:rPr>
              <w:t xml:space="preserve">Sözleşme yapılan adaylar Üniversite yönetiminin belirleyeceği görev yerinde ve </w:t>
            </w:r>
            <w:r w:rsidRPr="001B47E4">
              <w:rPr>
                <w:rFonts w:ascii="Cambria" w:eastAsia="Times New Roman" w:hAnsi="Cambria" w:cs="Times New Roman"/>
                <w:sz w:val="18"/>
                <w:szCs w:val="18"/>
                <w:lang w:eastAsia="tr-TR"/>
              </w:rPr>
              <w:t>ihtiyaç halinde vardiyalı olarak çalışmak zorundadır.</w:t>
            </w:r>
          </w:p>
          <w:p w14:paraId="682E9D74" w14:textId="75E25958"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Sözleşme yapılan adaylar Üniversitemiz Rektörlüğü ve Bağlı birimlerinde temizlik (sınıf, ofis, toplantı salonu, laboratuvar, ortak alan, tuvalet, park, </w:t>
            </w:r>
            <w:r w:rsidRPr="001B47E4">
              <w:rPr>
                <w:rFonts w:ascii="Cambria" w:eastAsia="Times New Roman" w:hAnsi="Cambria" w:cs="Times New Roman"/>
                <w:sz w:val="18"/>
                <w:szCs w:val="18"/>
                <w:lang w:eastAsia="tr-TR"/>
              </w:rPr>
              <w:lastRenderedPageBreak/>
              <w:t>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64922B08" w14:textId="6F7C1EBD"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w:t>
            </w:r>
            <w:r w:rsidR="00497C12" w:rsidRPr="001A1A96">
              <w:rPr>
                <w:rFonts w:ascii="Cambria" w:eastAsia="Times New Roman" w:hAnsi="Cambria" w:cs="Times New Roman"/>
                <w:sz w:val="18"/>
                <w:szCs w:val="18"/>
                <w:lang w:eastAsia="tr-TR"/>
              </w:rPr>
              <w:t>Hizmetli</w:t>
            </w:r>
            <w:r w:rsidRPr="001A1A96">
              <w:rPr>
                <w:rFonts w:ascii="Cambria" w:eastAsia="Times New Roman" w:hAnsi="Cambria" w:cs="Times New Roman"/>
                <w:sz w:val="18"/>
                <w:szCs w:val="18"/>
                <w:lang w:eastAsia="tr-TR"/>
              </w:rPr>
              <w:t>” kadrosuna ait görevlerin tamamını yürütecektir.</w:t>
            </w:r>
          </w:p>
          <w:p w14:paraId="0F5569C6" w14:textId="5F5B539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color w:val="000000" w:themeColor="text1"/>
                <w:sz w:val="18"/>
                <w:szCs w:val="18"/>
              </w:rPr>
              <w:t xml:space="preserve">Gerede Yerleşkesi </w:t>
            </w:r>
            <w:r w:rsidRPr="00AA3C31">
              <w:rPr>
                <w:rFonts w:ascii="Cambria" w:hAnsi="Cambria" w:cs="Times New Roman"/>
                <w:color w:val="000000" w:themeColor="text1"/>
                <w:sz w:val="18"/>
                <w:szCs w:val="18"/>
              </w:rPr>
              <w:t>bünyesinde</w:t>
            </w:r>
            <w:r w:rsidRPr="00AA3C31">
              <w:rPr>
                <w:rFonts w:ascii="Cambria" w:hAnsi="Cambria"/>
                <w:color w:val="000000" w:themeColor="text1"/>
                <w:sz w:val="18"/>
                <w:szCs w:val="18"/>
              </w:rPr>
              <w:t xml:space="preserve"> istihdam edilecektir.</w:t>
            </w:r>
          </w:p>
        </w:tc>
      </w:tr>
      <w:tr w:rsidR="001A1A96" w:rsidRPr="00AA3C31" w14:paraId="46512FA4" w14:textId="77777777" w:rsidTr="00255DA7">
        <w:tc>
          <w:tcPr>
            <w:tcW w:w="710" w:type="dxa"/>
            <w:vAlign w:val="center"/>
          </w:tcPr>
          <w:p w14:paraId="5416BA6F" w14:textId="33E4EE82" w:rsidR="001A1A96" w:rsidRPr="000B4086" w:rsidRDefault="000B4086" w:rsidP="00FF13A7">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lastRenderedPageBreak/>
              <w:t>DP6</w:t>
            </w:r>
          </w:p>
        </w:tc>
        <w:tc>
          <w:tcPr>
            <w:tcW w:w="1134" w:type="dxa"/>
            <w:vAlign w:val="center"/>
          </w:tcPr>
          <w:p w14:paraId="486A7117"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4A810BC9" w14:textId="77777777" w:rsidR="001A1A96" w:rsidRDefault="001A1A96" w:rsidP="00FF13A7">
            <w:pPr>
              <w:jc w:val="center"/>
              <w:rPr>
                <w:rFonts w:ascii="Cambria" w:hAnsi="Cambria" w:cs="Times New Roman"/>
                <w:color w:val="000000" w:themeColor="text1"/>
                <w:sz w:val="18"/>
                <w:szCs w:val="18"/>
              </w:rPr>
            </w:pPr>
          </w:p>
          <w:p w14:paraId="368156DF" w14:textId="14EC5B8E"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(Şoför)</w:t>
            </w:r>
          </w:p>
          <w:p w14:paraId="3A777C67" w14:textId="77777777" w:rsidR="001A1A96" w:rsidRDefault="001A1A96" w:rsidP="00FF13A7">
            <w:pPr>
              <w:jc w:val="center"/>
              <w:rPr>
                <w:rFonts w:ascii="Cambria" w:hAnsi="Cambria" w:cs="Times New Roman"/>
                <w:color w:val="000000" w:themeColor="text1"/>
                <w:sz w:val="18"/>
                <w:szCs w:val="18"/>
              </w:rPr>
            </w:pPr>
          </w:p>
          <w:p w14:paraId="68A02FD3" w14:textId="329287FB"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64579B39" w14:textId="77C2C9F1"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0FEAD74A" w14:textId="4BF5AE5D" w:rsidR="001A1A96" w:rsidRPr="001A1A96" w:rsidRDefault="00255DA7" w:rsidP="00145396">
            <w:pPr>
              <w:rPr>
                <w:rFonts w:ascii="Cambria" w:hAnsi="Cambria" w:cs="Times New Roman"/>
                <w:color w:val="000000" w:themeColor="text1"/>
                <w:sz w:val="18"/>
                <w:szCs w:val="18"/>
              </w:rPr>
            </w:pPr>
            <w:r>
              <w:rPr>
                <w:rFonts w:ascii="Cambria" w:hAnsi="Cambria" w:cs="Times New Roman"/>
                <w:color w:val="000000" w:themeColor="text1"/>
                <w:sz w:val="18"/>
                <w:szCs w:val="18"/>
              </w:rPr>
              <w:t>1</w:t>
            </w:r>
          </w:p>
        </w:tc>
        <w:tc>
          <w:tcPr>
            <w:tcW w:w="6071" w:type="dxa"/>
            <w:vAlign w:val="center"/>
          </w:tcPr>
          <w:p w14:paraId="3A4B21E0"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6F5F5508"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374DF8C3"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Son başvuru tarihi itibariyle 35 yaşını doldurmamış olmak. </w:t>
            </w:r>
          </w:p>
          <w:p w14:paraId="454D1733" w14:textId="09293D88"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strike/>
                <w:color w:val="000000" w:themeColor="text1"/>
                <w:sz w:val="18"/>
                <w:szCs w:val="18"/>
                <w:lang w:eastAsia="tr-TR"/>
              </w:rPr>
            </w:pPr>
            <w:r w:rsidRPr="00497C12">
              <w:rPr>
                <w:rFonts w:ascii="Cambria" w:eastAsia="Times New Roman" w:hAnsi="Cambria" w:cs="Times New Roman"/>
                <w:b/>
                <w:bCs/>
                <w:color w:val="000000" w:themeColor="text1"/>
                <w:sz w:val="18"/>
                <w:szCs w:val="18"/>
                <w:lang w:eastAsia="tr-TR"/>
              </w:rPr>
              <w:t>E</w:t>
            </w:r>
            <w:r w:rsidRPr="001A1A96">
              <w:rPr>
                <w:rFonts w:ascii="Cambria" w:eastAsia="Times New Roman" w:hAnsi="Cambria" w:cs="Times New Roman"/>
                <w:color w:val="000000" w:themeColor="text1"/>
                <w:sz w:val="18"/>
                <w:szCs w:val="18"/>
                <w:lang w:eastAsia="tr-TR"/>
              </w:rPr>
              <w:t xml:space="preserve"> sınıfı sürücü belgesine veya Karayolları Trafik Yönetmeliğinde 17.04.2015 tarihli ve 29329 sayılı Resmî Gazete’de yayımlanan değişiklik uyarınca yeni tip </w:t>
            </w:r>
            <w:r w:rsidRPr="00497C12">
              <w:rPr>
                <w:rFonts w:ascii="Cambria" w:eastAsia="Times New Roman" w:hAnsi="Cambria" w:cs="Times New Roman"/>
                <w:b/>
                <w:bCs/>
                <w:color w:val="000000" w:themeColor="text1"/>
                <w:sz w:val="18"/>
                <w:szCs w:val="18"/>
                <w:lang w:eastAsia="tr-TR"/>
              </w:rPr>
              <w:t>D</w:t>
            </w:r>
            <w:r w:rsidRPr="001A1A96">
              <w:rPr>
                <w:rFonts w:ascii="Cambria" w:eastAsia="Times New Roman" w:hAnsi="Cambria" w:cs="Times New Roman"/>
                <w:color w:val="000000" w:themeColor="text1"/>
                <w:sz w:val="18"/>
                <w:szCs w:val="18"/>
                <w:lang w:eastAsia="tr-TR"/>
              </w:rPr>
              <w:t xml:space="preserve"> sınıfı sürücü belgesine sahip olmak.</w:t>
            </w:r>
          </w:p>
          <w:p w14:paraId="397FC882"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Şoförlük görevini devamlı yapmaya engel sağlık sorunu vb. engelleri bulunmamak (Sözleşme imzalamaya hak kazanmaları halinde Sağlık Kurulu Raporu ile belgelendirmeleri gerekir.)</w:t>
            </w:r>
          </w:p>
          <w:p w14:paraId="763BF9EA" w14:textId="0FEAB8C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3F51F5D8" w14:textId="290CB888" w:rsidR="001A1A96" w:rsidRPr="001A1A96" w:rsidRDefault="001A1A96" w:rsidP="008F35E8">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(7/24) olarak çalışmak zorundadır.</w:t>
            </w:r>
          </w:p>
        </w:tc>
      </w:tr>
      <w:tr w:rsidR="001A1A96" w:rsidRPr="00AA3C31" w14:paraId="4EAA476A" w14:textId="77777777" w:rsidTr="00255DA7">
        <w:tc>
          <w:tcPr>
            <w:tcW w:w="710" w:type="dxa"/>
            <w:vAlign w:val="center"/>
          </w:tcPr>
          <w:p w14:paraId="14B05AC8" w14:textId="0D1B0048" w:rsidR="001A1A96" w:rsidRPr="000B4086" w:rsidRDefault="000B4086" w:rsidP="00FF13A7">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KGG1</w:t>
            </w:r>
          </w:p>
        </w:tc>
        <w:tc>
          <w:tcPr>
            <w:tcW w:w="1134" w:type="dxa"/>
            <w:vAlign w:val="center"/>
          </w:tcPr>
          <w:p w14:paraId="5E656124" w14:textId="4B0CFFB3" w:rsidR="001A1A96" w:rsidRPr="00AA3C31" w:rsidRDefault="001A1A96" w:rsidP="00CF40A5">
            <w:pPr>
              <w:spacing w:before="80" w:after="80"/>
              <w:jc w:val="center"/>
              <w:rPr>
                <w:rFonts w:ascii="Cambria" w:hAnsi="Cambria"/>
                <w:sz w:val="18"/>
                <w:szCs w:val="18"/>
              </w:rPr>
            </w:pPr>
            <w:r>
              <w:rPr>
                <w:rFonts w:ascii="Cambria" w:hAnsi="Cambria"/>
                <w:sz w:val="18"/>
                <w:szCs w:val="18"/>
              </w:rPr>
              <w:t>Koruma ve Güvenlik Görevlisi</w:t>
            </w:r>
          </w:p>
          <w:p w14:paraId="724C9AA3" w14:textId="77777777" w:rsidR="001A1A96" w:rsidRPr="00AA3C31" w:rsidRDefault="001A1A96" w:rsidP="00CF40A5">
            <w:pPr>
              <w:spacing w:before="80" w:after="80"/>
              <w:jc w:val="center"/>
              <w:rPr>
                <w:rFonts w:ascii="Cambria" w:hAnsi="Cambria"/>
                <w:sz w:val="18"/>
                <w:szCs w:val="18"/>
              </w:rPr>
            </w:pPr>
            <w:r w:rsidRPr="00AA3C31">
              <w:rPr>
                <w:rFonts w:ascii="Cambria" w:hAnsi="Cambria"/>
                <w:sz w:val="18"/>
                <w:szCs w:val="18"/>
              </w:rPr>
              <w:t>(Erkek)</w:t>
            </w:r>
          </w:p>
          <w:p w14:paraId="67398D8E" w14:textId="77777777" w:rsidR="001A1A96" w:rsidRPr="00AA3C31" w:rsidRDefault="001A1A96" w:rsidP="00FF13A7">
            <w:pPr>
              <w:jc w:val="center"/>
              <w:rPr>
                <w:rFonts w:ascii="Cambria" w:hAnsi="Cambria" w:cs="Times New Roman"/>
                <w:color w:val="000000" w:themeColor="text1"/>
                <w:sz w:val="18"/>
                <w:szCs w:val="18"/>
              </w:rPr>
            </w:pPr>
          </w:p>
        </w:tc>
        <w:tc>
          <w:tcPr>
            <w:tcW w:w="1134" w:type="dxa"/>
            <w:vAlign w:val="center"/>
          </w:tcPr>
          <w:p w14:paraId="25F877E0" w14:textId="7FD54304"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481B8672" w14:textId="556CE4B9" w:rsidR="001A1A96" w:rsidRPr="00255DA7" w:rsidRDefault="001A1A96" w:rsidP="00255DA7">
            <w:pPr>
              <w:spacing w:before="80" w:after="80"/>
              <w:jc w:val="center"/>
              <w:rPr>
                <w:rFonts w:ascii="Cambria" w:hAnsi="Cambria"/>
                <w:sz w:val="18"/>
                <w:szCs w:val="18"/>
              </w:rPr>
            </w:pPr>
            <w:r w:rsidRPr="00AA3C31">
              <w:rPr>
                <w:rFonts w:ascii="Cambria" w:hAnsi="Cambria"/>
                <w:sz w:val="18"/>
                <w:szCs w:val="18"/>
              </w:rPr>
              <w:t>1</w:t>
            </w:r>
          </w:p>
        </w:tc>
        <w:tc>
          <w:tcPr>
            <w:tcW w:w="6071" w:type="dxa"/>
            <w:vAlign w:val="center"/>
          </w:tcPr>
          <w:p w14:paraId="4164B266" w14:textId="2724718D" w:rsidR="001A1A96" w:rsidRPr="001A1A96" w:rsidRDefault="001A1A96" w:rsidP="00E50C4A">
            <w:pPr>
              <w:pStyle w:val="ListeParagraf"/>
              <w:numPr>
                <w:ilvl w:val="0"/>
                <w:numId w:val="34"/>
              </w:numPr>
              <w:ind w:left="172" w:hanging="283"/>
              <w:jc w:val="both"/>
              <w:rPr>
                <w:rFonts w:ascii="Cambria" w:hAnsi="Cambria"/>
                <w:color w:val="000000" w:themeColor="text1"/>
                <w:sz w:val="18"/>
                <w:szCs w:val="18"/>
              </w:rPr>
            </w:pPr>
            <w:r w:rsidRPr="001A1A96">
              <w:rPr>
                <w:rFonts w:ascii="Cambria" w:hAnsi="Cambria"/>
                <w:color w:val="000000" w:themeColor="text1"/>
                <w:sz w:val="18"/>
                <w:szCs w:val="18"/>
              </w:rPr>
              <w:t xml:space="preserve">Herhangi bir </w:t>
            </w:r>
            <w:r w:rsidR="00497C12" w:rsidRPr="001A1A96">
              <w:rPr>
                <w:rFonts w:ascii="Cambria" w:hAnsi="Cambria"/>
                <w:color w:val="000000" w:themeColor="text1"/>
                <w:sz w:val="18"/>
                <w:szCs w:val="18"/>
              </w:rPr>
              <w:t xml:space="preserve">Önlisans </w:t>
            </w:r>
            <w:r w:rsidRPr="001A1A96">
              <w:rPr>
                <w:rFonts w:ascii="Cambria" w:hAnsi="Cambria"/>
                <w:color w:val="000000" w:themeColor="text1"/>
                <w:sz w:val="18"/>
                <w:szCs w:val="18"/>
              </w:rPr>
              <w:t>programından mezun olmak.</w:t>
            </w:r>
          </w:p>
          <w:p w14:paraId="11BAA001" w14:textId="79131CD0"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1A1A96">
              <w:rPr>
                <w:rFonts w:ascii="Cambria" w:hAnsi="Cambria"/>
                <w:color w:val="000000" w:themeColor="text1"/>
                <w:sz w:val="18"/>
                <w:szCs w:val="18"/>
              </w:rPr>
              <w:t>2024 yılı Kamu Personeli Seçme Sınavından (P93) en az 70 puan almış olmak</w:t>
            </w:r>
          </w:p>
          <w:p w14:paraId="4F1CD3B6"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Son başvuru tarihi itibariyle 35 yaşını doldurmamış olmak.</w:t>
            </w:r>
          </w:p>
          <w:p w14:paraId="579079EA" w14:textId="77777777"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AA3C31">
              <w:rPr>
                <w:rFonts w:ascii="Cambria" w:hAnsi="Cambria"/>
                <w:color w:val="000000" w:themeColor="text1"/>
                <w:sz w:val="18"/>
                <w:szCs w:val="18"/>
              </w:rPr>
              <w:t xml:space="preserve">5188 sayılı Özel Güvenlik Hizmetlerine Dair Kanun’un 10’uncu maddesindeki şartları taşımak. </w:t>
            </w:r>
            <w:r w:rsidRPr="001A1A96">
              <w:rPr>
                <w:rFonts w:ascii="Cambria" w:hAnsi="Cambria"/>
                <w:color w:val="000000" w:themeColor="text1"/>
                <w:sz w:val="18"/>
                <w:szCs w:val="18"/>
              </w:rPr>
              <w:t xml:space="preserve"> </w:t>
            </w:r>
          </w:p>
          <w:p w14:paraId="64234A1D" w14:textId="10B59261" w:rsidR="001A1A96" w:rsidRPr="001B47E4" w:rsidRDefault="001A1A96" w:rsidP="00A569CB">
            <w:pPr>
              <w:pStyle w:val="ListeParagraf"/>
              <w:numPr>
                <w:ilvl w:val="0"/>
                <w:numId w:val="34"/>
              </w:numPr>
              <w:spacing w:after="160" w:line="276" w:lineRule="auto"/>
              <w:ind w:left="172" w:hanging="283"/>
              <w:jc w:val="both"/>
              <w:rPr>
                <w:rFonts w:ascii="Cambria" w:hAnsi="Cambria"/>
                <w:color w:val="000000" w:themeColor="text1"/>
                <w:sz w:val="18"/>
                <w:szCs w:val="18"/>
              </w:rPr>
            </w:pPr>
            <w:r w:rsidRPr="001B47E4">
              <w:rPr>
                <w:rFonts w:ascii="Cambria" w:hAnsi="Cambria"/>
                <w:color w:val="000000" w:themeColor="text1"/>
                <w:sz w:val="18"/>
                <w:szCs w:val="18"/>
              </w:rPr>
              <w:t>İlana son başvuru tarihi ve yerleşen adaylar için ise ibraz tarihi itibariyle geçerlilik süresi dolmamış silahlı/silahsız özel güvenlik görevlisi kimlik kartına sahip olmak.</w:t>
            </w:r>
          </w:p>
          <w:p w14:paraId="132B9971" w14:textId="6B28DD0B"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1A1A96">
              <w:rPr>
                <w:rFonts w:ascii="Cambria" w:hAnsi="Cambria"/>
                <w:color w:val="000000" w:themeColor="text1"/>
                <w:sz w:val="18"/>
                <w:szCs w:val="18"/>
              </w:rPr>
              <w:t xml:space="preserve">Yükseköğretim kurumlarının örgün eğitim programlarında lisans veya ön lisans düzeyinde aktif öğrencilik kaydı bulunmamak. </w:t>
            </w:r>
          </w:p>
          <w:p w14:paraId="419921BA"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Hafta sonları dâhil vardiyalı çalışmaya, iç/dış mekânlarda çalışmaya ve nöbet usulü çalışmaya engel durumu bulunmamak (7/24 saat esasına göre çalışmasına engel durumu olmamak).</w:t>
            </w:r>
          </w:p>
          <w:p w14:paraId="2AAFA687"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Güvenlik görevini yapmaya engel sağlık sorunu bulunmadığını sağlık kurulu raporu ile belgelendirmek. (Atanmaya hak kazanma durumunda istenecektir).</w:t>
            </w:r>
          </w:p>
          <w:p w14:paraId="2F94473C"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Görevini devamlı yapmasına engel olabilecek psikiyatrik hastalığı bulunmamak, bedensel engelli olmamak, şaşılık, körlük, topallık, işitme kaybı, yüz çehresinde sabit eser, uzuv noksanlığı, kekemelik vb. engeli bulunmamak.</w:t>
            </w:r>
          </w:p>
          <w:p w14:paraId="667D997E" w14:textId="77777777" w:rsidR="001A1A96"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Vücutta görünecek şekilde dövmesi bulunmamak.</w:t>
            </w:r>
          </w:p>
          <w:p w14:paraId="32A436BE" w14:textId="60E6236D" w:rsidR="001A1A96" w:rsidRPr="002A13B7" w:rsidRDefault="001A1A96" w:rsidP="00A410CD">
            <w:pPr>
              <w:pStyle w:val="ListeParagraf"/>
              <w:numPr>
                <w:ilvl w:val="0"/>
                <w:numId w:val="34"/>
              </w:numPr>
              <w:ind w:left="172" w:hanging="283"/>
              <w:jc w:val="both"/>
              <w:rPr>
                <w:rFonts w:ascii="Cambria" w:hAnsi="Cambria"/>
                <w:color w:val="000000" w:themeColor="text1"/>
                <w:sz w:val="18"/>
                <w:szCs w:val="18"/>
              </w:rPr>
            </w:pPr>
            <w:r w:rsidRPr="002A13B7">
              <w:rPr>
                <w:rFonts w:ascii="Cambria" w:hAnsi="Cambria"/>
                <w:color w:val="000000" w:themeColor="text1"/>
                <w:sz w:val="18"/>
                <w:szCs w:val="18"/>
              </w:rPr>
              <w:t>Vücutta görünecek şekilde dövmesi bulunmadığının belirtildiği ve boyu ile kilosunu gösterir Sağlık Kuruluşu (Sağlık Ocağı, Aile Hekimi vb.) onaylı belgeye sahip olmak.</w:t>
            </w:r>
          </w:p>
          <w:p w14:paraId="089A1F32"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En az 170 cm boyunda olmak ve boy uzunluğunun cm cinsinden son iki rakamı ile kilosu arasındaki farkın 15’ten fazla, 13’ten az olmaması. (Örneğin; 70+15= 85’ten fazla, 70-13= 57’den az olmaması gerekmektedir).</w:t>
            </w:r>
          </w:p>
          <w:p w14:paraId="6301947C" w14:textId="3E6F3CFA"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2A13B7">
              <w:rPr>
                <w:rFonts w:ascii="Cambria" w:hAnsi="Cambria"/>
                <w:color w:val="000000" w:themeColor="text1"/>
                <w:sz w:val="18"/>
                <w:szCs w:val="18"/>
              </w:rPr>
              <w:t xml:space="preserve">Üniversitemiz Rektörlüğü tarafından ihtiyaca binaen Üniversitemize bağlı il merkezi ve ilçelerdeki birimlerde </w:t>
            </w:r>
            <w:r w:rsidRPr="001A1A96">
              <w:rPr>
                <w:rFonts w:ascii="Cambria" w:hAnsi="Cambria"/>
                <w:color w:val="000000" w:themeColor="text1"/>
                <w:sz w:val="18"/>
                <w:szCs w:val="18"/>
              </w:rPr>
              <w:t>görevlendirilecektir.</w:t>
            </w:r>
          </w:p>
        </w:tc>
      </w:tr>
      <w:tr w:rsidR="001A1A96" w:rsidRPr="00AA3C31" w14:paraId="3E950F90" w14:textId="77777777" w:rsidTr="00255DA7">
        <w:tc>
          <w:tcPr>
            <w:tcW w:w="710" w:type="dxa"/>
            <w:vAlign w:val="center"/>
          </w:tcPr>
          <w:p w14:paraId="5A0F3E1C" w14:textId="52112F29" w:rsidR="001A1A96" w:rsidRPr="000B4086" w:rsidRDefault="000B4086" w:rsidP="008F35E8">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ST1</w:t>
            </w:r>
          </w:p>
        </w:tc>
        <w:tc>
          <w:tcPr>
            <w:tcW w:w="1134" w:type="dxa"/>
            <w:vAlign w:val="center"/>
          </w:tcPr>
          <w:p w14:paraId="56757C93" w14:textId="427B129B"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Sağlık Teknikeri</w:t>
            </w:r>
          </w:p>
          <w:p w14:paraId="5BFDB096" w14:textId="77777777"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 xml:space="preserve">(Ağız ve Diş Sağlığı) </w:t>
            </w:r>
          </w:p>
          <w:p w14:paraId="1C8682EA" w14:textId="6326A10F"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(Kadın- Erkek)</w:t>
            </w:r>
          </w:p>
          <w:p w14:paraId="32793B1B" w14:textId="48780F5F" w:rsidR="001A1A96" w:rsidRPr="00AA3C31" w:rsidRDefault="001A1A96" w:rsidP="00CF40A5">
            <w:pPr>
              <w:spacing w:before="80" w:after="80"/>
              <w:jc w:val="center"/>
              <w:rPr>
                <w:rFonts w:ascii="Cambria" w:hAnsi="Cambria" w:cs="Arial"/>
                <w:sz w:val="18"/>
                <w:szCs w:val="18"/>
              </w:rPr>
            </w:pPr>
          </w:p>
        </w:tc>
        <w:tc>
          <w:tcPr>
            <w:tcW w:w="1134" w:type="dxa"/>
            <w:vAlign w:val="center"/>
          </w:tcPr>
          <w:p w14:paraId="6FDD479C" w14:textId="16CE2520"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17110C7B" w14:textId="532F3764" w:rsidR="001A1A96" w:rsidRPr="00255DA7" w:rsidRDefault="001A1A96" w:rsidP="00255DA7">
            <w:pPr>
              <w:spacing w:before="80" w:after="80"/>
              <w:jc w:val="center"/>
              <w:rPr>
                <w:rFonts w:ascii="Cambria" w:hAnsi="Cambria"/>
                <w:sz w:val="18"/>
                <w:szCs w:val="18"/>
              </w:rPr>
            </w:pPr>
            <w:r w:rsidRPr="00AA3C31">
              <w:rPr>
                <w:rFonts w:ascii="Cambria" w:hAnsi="Cambria"/>
                <w:sz w:val="18"/>
                <w:szCs w:val="18"/>
              </w:rPr>
              <w:t>3</w:t>
            </w:r>
          </w:p>
        </w:tc>
        <w:tc>
          <w:tcPr>
            <w:tcW w:w="6071" w:type="dxa"/>
            <w:vAlign w:val="center"/>
          </w:tcPr>
          <w:p w14:paraId="4C9BC4A6" w14:textId="36E2316D" w:rsidR="001A1A96" w:rsidRPr="00E8343C" w:rsidRDefault="001A1A96" w:rsidP="00E8343C">
            <w:pPr>
              <w:pStyle w:val="ListeParagraf"/>
              <w:numPr>
                <w:ilvl w:val="0"/>
                <w:numId w:val="15"/>
              </w:numPr>
              <w:spacing w:after="300" w:line="276" w:lineRule="auto"/>
              <w:ind w:left="177" w:hanging="260"/>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Ağız Diş Sağlığı, Ağız ve Diş Sağlığı ön lisans programlarının birinden mezun olmak</w:t>
            </w:r>
            <w:r>
              <w:rPr>
                <w:rFonts w:ascii="Cambria" w:eastAsia="Times New Roman" w:hAnsi="Cambria" w:cs="Times New Roman"/>
                <w:color w:val="000000" w:themeColor="text1"/>
                <w:sz w:val="18"/>
                <w:szCs w:val="18"/>
                <w:lang w:eastAsia="tr-TR"/>
              </w:rPr>
              <w:t>.</w:t>
            </w:r>
            <w:r w:rsidRPr="00E8343C">
              <w:rPr>
                <w:rFonts w:ascii="Cambria" w:hAnsi="Cambria"/>
                <w:sz w:val="18"/>
                <w:szCs w:val="18"/>
              </w:rPr>
              <w:t xml:space="preserve"> </w:t>
            </w:r>
          </w:p>
          <w:p w14:paraId="038DB6B2" w14:textId="0E4EA9D4" w:rsidR="001A1A96" w:rsidRPr="00AA3C31" w:rsidRDefault="001A1A96" w:rsidP="008F35E8">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p>
          <w:p w14:paraId="756A9DDE" w14:textId="77777777" w:rsidR="001A1A96" w:rsidRPr="00AA3C31" w:rsidRDefault="001A1A96" w:rsidP="00AA3C31">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p>
          <w:p w14:paraId="3025234D" w14:textId="5AEC17C3" w:rsidR="001A1A96" w:rsidRPr="00AA3C31" w:rsidRDefault="001A1A96" w:rsidP="00E50C4A">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0418983D" w14:textId="328394D0" w:rsidR="001A1A96" w:rsidRPr="00DC3CCB"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Diş Hekimliği Fakültesinde görevlendirilecektir.</w:t>
            </w:r>
          </w:p>
        </w:tc>
      </w:tr>
      <w:tr w:rsidR="001A1A96" w:rsidRPr="00AA3C31" w14:paraId="4185DB40" w14:textId="77777777" w:rsidTr="000B4086">
        <w:tc>
          <w:tcPr>
            <w:tcW w:w="710" w:type="dxa"/>
            <w:vAlign w:val="center"/>
          </w:tcPr>
          <w:p w14:paraId="20BA660F" w14:textId="028DE4FC" w:rsidR="001A1A96" w:rsidRPr="000B4086" w:rsidRDefault="000B4086" w:rsidP="00E50C4A">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lastRenderedPageBreak/>
              <w:t>ST2</w:t>
            </w:r>
          </w:p>
        </w:tc>
        <w:tc>
          <w:tcPr>
            <w:tcW w:w="1134" w:type="dxa"/>
            <w:vAlign w:val="center"/>
          </w:tcPr>
          <w:p w14:paraId="2EDC0C3B" w14:textId="77777777"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Sağlık Teknikeri</w:t>
            </w:r>
          </w:p>
          <w:p w14:paraId="7B82DE84" w14:textId="77777777" w:rsidR="001A1A96" w:rsidRPr="00E8343C" w:rsidRDefault="001A1A96" w:rsidP="00E8343C">
            <w:pPr>
              <w:jc w:val="center"/>
              <w:rPr>
                <w:rFonts w:ascii="Cambria" w:hAnsi="Cambria" w:cs="Times New Roman"/>
                <w:color w:val="000000" w:themeColor="text1"/>
                <w:sz w:val="16"/>
                <w:szCs w:val="16"/>
              </w:rPr>
            </w:pPr>
          </w:p>
          <w:p w14:paraId="4ACDFBBD" w14:textId="2A46DC6C"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(Diş Protez Teknikeri)</w:t>
            </w:r>
          </w:p>
          <w:p w14:paraId="0DF87EC8" w14:textId="77777777" w:rsidR="001A1A96" w:rsidRPr="00E8343C" w:rsidRDefault="001A1A96" w:rsidP="00E8343C">
            <w:pPr>
              <w:jc w:val="center"/>
              <w:rPr>
                <w:rFonts w:ascii="Cambria" w:hAnsi="Cambria" w:cs="Times New Roman"/>
                <w:color w:val="000000" w:themeColor="text1"/>
                <w:sz w:val="16"/>
                <w:szCs w:val="16"/>
              </w:rPr>
            </w:pPr>
          </w:p>
          <w:p w14:paraId="75DDF5D1" w14:textId="173D783A"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w:t>
            </w:r>
            <w:r>
              <w:rPr>
                <w:rFonts w:ascii="Cambria" w:hAnsi="Cambria" w:cs="Times New Roman"/>
                <w:color w:val="000000" w:themeColor="text1"/>
                <w:sz w:val="16"/>
                <w:szCs w:val="16"/>
              </w:rPr>
              <w:t>Kadın</w:t>
            </w:r>
            <w:r w:rsidRPr="00E8343C">
              <w:rPr>
                <w:rFonts w:ascii="Cambria" w:hAnsi="Cambria" w:cs="Times New Roman"/>
                <w:color w:val="000000" w:themeColor="text1"/>
                <w:sz w:val="16"/>
                <w:szCs w:val="16"/>
              </w:rPr>
              <w:t>-</w:t>
            </w:r>
            <w:r>
              <w:rPr>
                <w:rFonts w:ascii="Cambria" w:hAnsi="Cambria" w:cs="Times New Roman"/>
                <w:color w:val="000000" w:themeColor="text1"/>
                <w:sz w:val="16"/>
                <w:szCs w:val="16"/>
              </w:rPr>
              <w:t>Erkek</w:t>
            </w:r>
            <w:r w:rsidRPr="00E8343C">
              <w:rPr>
                <w:rFonts w:ascii="Cambria" w:hAnsi="Cambria" w:cs="Times New Roman"/>
                <w:color w:val="000000" w:themeColor="text1"/>
                <w:sz w:val="16"/>
                <w:szCs w:val="16"/>
              </w:rPr>
              <w:t>)</w:t>
            </w:r>
          </w:p>
          <w:p w14:paraId="16231CDE" w14:textId="77777777" w:rsidR="001A1A96" w:rsidRPr="00AA3C31" w:rsidRDefault="001A1A96" w:rsidP="00E50C4A">
            <w:pPr>
              <w:jc w:val="center"/>
              <w:rPr>
                <w:rFonts w:ascii="Cambria" w:hAnsi="Cambria" w:cs="Times New Roman"/>
                <w:color w:val="000000" w:themeColor="text1"/>
                <w:sz w:val="18"/>
                <w:szCs w:val="18"/>
              </w:rPr>
            </w:pPr>
          </w:p>
        </w:tc>
        <w:tc>
          <w:tcPr>
            <w:tcW w:w="1134" w:type="dxa"/>
            <w:vAlign w:val="center"/>
          </w:tcPr>
          <w:p w14:paraId="5C173FD9" w14:textId="5F2C408B"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3FB50ACF" w14:textId="6208F0FF" w:rsidR="001A1A96" w:rsidRPr="00AA3C31" w:rsidRDefault="001A1A96" w:rsidP="00E50C4A">
            <w:pPr>
              <w:spacing w:before="80" w:after="80"/>
              <w:jc w:val="center"/>
              <w:rPr>
                <w:rFonts w:ascii="Cambria" w:hAnsi="Cambria"/>
                <w:sz w:val="18"/>
                <w:szCs w:val="18"/>
              </w:rPr>
            </w:pPr>
            <w:r w:rsidRPr="00AA3C31">
              <w:rPr>
                <w:rFonts w:ascii="Cambria" w:hAnsi="Cambria"/>
                <w:sz w:val="18"/>
                <w:szCs w:val="18"/>
              </w:rPr>
              <w:t>1</w:t>
            </w:r>
          </w:p>
          <w:p w14:paraId="02F94173" w14:textId="77777777" w:rsidR="001A1A96" w:rsidRPr="00AA3C31" w:rsidRDefault="001A1A96" w:rsidP="00E50C4A">
            <w:pPr>
              <w:jc w:val="center"/>
              <w:rPr>
                <w:rFonts w:ascii="Cambria" w:hAnsi="Cambria" w:cs="Times New Roman"/>
                <w:color w:val="000000" w:themeColor="text1"/>
                <w:sz w:val="18"/>
                <w:szCs w:val="18"/>
              </w:rPr>
            </w:pPr>
          </w:p>
        </w:tc>
        <w:tc>
          <w:tcPr>
            <w:tcW w:w="6071" w:type="dxa"/>
            <w:vAlign w:val="center"/>
          </w:tcPr>
          <w:p w14:paraId="7BAD7735" w14:textId="1E8EF04D" w:rsidR="001A1A96"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Diş Protez Teknolojisi ön</w:t>
            </w:r>
            <w:r>
              <w:rPr>
                <w:rFonts w:ascii="Cambria" w:hAnsi="Cambria"/>
                <w:sz w:val="18"/>
                <w:szCs w:val="18"/>
              </w:rPr>
              <w:t xml:space="preserve"> </w:t>
            </w:r>
            <w:r w:rsidRPr="00AA3C31">
              <w:rPr>
                <w:rFonts w:ascii="Cambria" w:hAnsi="Cambria"/>
                <w:sz w:val="18"/>
                <w:szCs w:val="18"/>
              </w:rPr>
              <w:t xml:space="preserve">lisans programından mezun olmak. </w:t>
            </w:r>
          </w:p>
          <w:p w14:paraId="7C5F3CC2" w14:textId="1762F6C3" w:rsidR="001A1A96" w:rsidRPr="00AA3C31" w:rsidRDefault="001A1A96" w:rsidP="00E50C4A">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p>
          <w:p w14:paraId="48C33752" w14:textId="48E668C3" w:rsidR="001A1A96"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r>
              <w:rPr>
                <w:rFonts w:ascii="Cambria" w:hAnsi="Cambria"/>
                <w:sz w:val="18"/>
                <w:szCs w:val="18"/>
              </w:rPr>
              <w:t>.</w:t>
            </w:r>
          </w:p>
          <w:p w14:paraId="042E236D" w14:textId="77777777" w:rsidR="001A1A96" w:rsidRPr="00AA3C31" w:rsidRDefault="001A1A96" w:rsidP="00E50C4A">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2F50958C" w14:textId="7B6AD8D1" w:rsidR="001A1A96" w:rsidRPr="00AA3C31" w:rsidRDefault="001A1A96" w:rsidP="00AA3C31">
            <w:pPr>
              <w:pStyle w:val="ListeParagraf"/>
              <w:numPr>
                <w:ilvl w:val="0"/>
                <w:numId w:val="15"/>
              </w:numPr>
              <w:ind w:left="172" w:hanging="172"/>
              <w:jc w:val="both"/>
              <w:rPr>
                <w:rFonts w:ascii="Cambria" w:hAnsi="Cambria" w:cs="Arial"/>
                <w:sz w:val="18"/>
                <w:szCs w:val="18"/>
              </w:rPr>
            </w:pPr>
            <w:r w:rsidRPr="00AA3C31">
              <w:rPr>
                <w:rFonts w:ascii="Cambria" w:hAnsi="Cambria"/>
                <w:sz w:val="18"/>
                <w:szCs w:val="18"/>
              </w:rPr>
              <w:t>Diş Hekimliği Fakültesinde görevlendirilecektir.</w:t>
            </w:r>
            <w:r>
              <w:rPr>
                <w:rFonts w:ascii="Cambria" w:hAnsi="Cambria"/>
                <w:sz w:val="18"/>
                <w:szCs w:val="18"/>
              </w:rPr>
              <w:t xml:space="preserve"> </w:t>
            </w:r>
          </w:p>
        </w:tc>
      </w:tr>
      <w:tr w:rsidR="001A1A96" w:rsidRPr="00AA3C31" w14:paraId="6397F865" w14:textId="77777777" w:rsidTr="000B4086">
        <w:tc>
          <w:tcPr>
            <w:tcW w:w="710" w:type="dxa"/>
            <w:vAlign w:val="center"/>
          </w:tcPr>
          <w:p w14:paraId="351D3022" w14:textId="6A0ADB5D" w:rsidR="001A1A96" w:rsidRPr="000B4086" w:rsidRDefault="000B4086" w:rsidP="00E50C4A">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TN1</w:t>
            </w:r>
          </w:p>
        </w:tc>
        <w:tc>
          <w:tcPr>
            <w:tcW w:w="1134" w:type="dxa"/>
            <w:vAlign w:val="center"/>
          </w:tcPr>
          <w:p w14:paraId="7886C34C" w14:textId="6E7148C8" w:rsidR="001A1A96" w:rsidRDefault="001A1A96" w:rsidP="00E8343C">
            <w:pPr>
              <w:spacing w:before="80" w:after="80"/>
              <w:jc w:val="center"/>
              <w:rPr>
                <w:rFonts w:ascii="Cambria" w:hAnsi="Cambria"/>
                <w:sz w:val="16"/>
                <w:szCs w:val="16"/>
              </w:rPr>
            </w:pPr>
            <w:r>
              <w:rPr>
                <w:rFonts w:ascii="Cambria" w:hAnsi="Cambria"/>
                <w:sz w:val="16"/>
                <w:szCs w:val="16"/>
              </w:rPr>
              <w:t>Teknisyen</w:t>
            </w:r>
          </w:p>
          <w:p w14:paraId="300DC555" w14:textId="0B0213E6" w:rsidR="001A1A96" w:rsidRDefault="001A1A96" w:rsidP="00E8343C">
            <w:pPr>
              <w:spacing w:before="80" w:after="80"/>
              <w:jc w:val="center"/>
              <w:rPr>
                <w:rFonts w:ascii="Cambria" w:hAnsi="Cambria"/>
                <w:sz w:val="16"/>
                <w:szCs w:val="16"/>
              </w:rPr>
            </w:pPr>
            <w:r>
              <w:rPr>
                <w:rFonts w:ascii="Cambria" w:hAnsi="Cambria"/>
                <w:sz w:val="16"/>
                <w:szCs w:val="16"/>
              </w:rPr>
              <w:t>(Yapı Tesisat Sistemleri Teknisyeni)</w:t>
            </w:r>
          </w:p>
          <w:p w14:paraId="1F26B8F5" w14:textId="267977E7" w:rsidR="001A1A96" w:rsidRDefault="001A1A96" w:rsidP="00CF40A5">
            <w:pPr>
              <w:spacing w:before="80" w:after="80"/>
              <w:jc w:val="center"/>
              <w:rPr>
                <w:rFonts w:ascii="Cambria" w:hAnsi="Cambria"/>
                <w:sz w:val="16"/>
                <w:szCs w:val="16"/>
              </w:rPr>
            </w:pPr>
            <w:r>
              <w:rPr>
                <w:rFonts w:ascii="Cambria" w:hAnsi="Cambria"/>
                <w:sz w:val="16"/>
                <w:szCs w:val="16"/>
              </w:rPr>
              <w:t>(Erkek)</w:t>
            </w:r>
          </w:p>
          <w:p w14:paraId="2AC024E6" w14:textId="2676657B" w:rsidR="001A1A96" w:rsidRPr="00AA3C31" w:rsidRDefault="001A1A96" w:rsidP="00E8343C">
            <w:pPr>
              <w:spacing w:before="80" w:after="80"/>
              <w:jc w:val="center"/>
              <w:rPr>
                <w:rFonts w:ascii="Cambria" w:hAnsi="Cambria" w:cs="Times New Roman"/>
                <w:color w:val="000000" w:themeColor="text1"/>
                <w:sz w:val="18"/>
                <w:szCs w:val="18"/>
              </w:rPr>
            </w:pPr>
          </w:p>
        </w:tc>
        <w:tc>
          <w:tcPr>
            <w:tcW w:w="1134" w:type="dxa"/>
          </w:tcPr>
          <w:p w14:paraId="519E8BFD" w14:textId="77777777" w:rsidR="001A1A96" w:rsidRPr="00CF40A5" w:rsidRDefault="001A1A96" w:rsidP="001F621F">
            <w:pPr>
              <w:jc w:val="center"/>
              <w:rPr>
                <w:rFonts w:ascii="Cambria" w:hAnsi="Cambria"/>
                <w:sz w:val="16"/>
                <w:szCs w:val="16"/>
              </w:rPr>
            </w:pPr>
          </w:p>
          <w:p w14:paraId="5DEB62CE" w14:textId="77777777" w:rsidR="001A1A96" w:rsidRPr="00CF40A5" w:rsidRDefault="001A1A96" w:rsidP="001F621F">
            <w:pPr>
              <w:jc w:val="center"/>
              <w:rPr>
                <w:rFonts w:ascii="Cambria" w:hAnsi="Cambria"/>
                <w:sz w:val="16"/>
                <w:szCs w:val="16"/>
              </w:rPr>
            </w:pPr>
          </w:p>
          <w:p w14:paraId="1F64F044" w14:textId="77777777" w:rsidR="001A1A96" w:rsidRPr="00CF40A5" w:rsidRDefault="001A1A96" w:rsidP="001F621F">
            <w:pPr>
              <w:jc w:val="center"/>
              <w:rPr>
                <w:rFonts w:ascii="Cambria" w:hAnsi="Cambria"/>
                <w:sz w:val="16"/>
                <w:szCs w:val="16"/>
              </w:rPr>
            </w:pPr>
          </w:p>
          <w:p w14:paraId="152B492F" w14:textId="77777777" w:rsidR="001A1A96" w:rsidRPr="00CF40A5" w:rsidRDefault="001A1A96" w:rsidP="001F621F">
            <w:pPr>
              <w:jc w:val="center"/>
              <w:rPr>
                <w:rFonts w:ascii="Cambria" w:hAnsi="Cambria"/>
                <w:sz w:val="16"/>
                <w:szCs w:val="16"/>
              </w:rPr>
            </w:pPr>
          </w:p>
          <w:p w14:paraId="2854458D" w14:textId="111B9839"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43FCFC54" w14:textId="51593EA8" w:rsidR="001A1A96" w:rsidRPr="00145396" w:rsidRDefault="001A1A96" w:rsidP="00145396">
            <w:pPr>
              <w:spacing w:before="80" w:after="80"/>
              <w:jc w:val="center"/>
              <w:rPr>
                <w:rFonts w:ascii="Cambria" w:hAnsi="Cambria" w:cs="Arial"/>
                <w:sz w:val="18"/>
                <w:szCs w:val="18"/>
              </w:rPr>
            </w:pPr>
            <w:r w:rsidRPr="00AA3C31">
              <w:rPr>
                <w:rFonts w:ascii="Cambria" w:hAnsi="Cambria"/>
                <w:sz w:val="18"/>
                <w:szCs w:val="18"/>
              </w:rPr>
              <w:t>1</w:t>
            </w:r>
          </w:p>
        </w:tc>
        <w:tc>
          <w:tcPr>
            <w:tcW w:w="6071" w:type="dxa"/>
            <w:vAlign w:val="center"/>
          </w:tcPr>
          <w:p w14:paraId="74907AB5" w14:textId="77777777" w:rsidR="001A1A96" w:rsidRDefault="001A1A96" w:rsidP="00AA3C31">
            <w:pPr>
              <w:pStyle w:val="ListeParagraf"/>
              <w:numPr>
                <w:ilvl w:val="0"/>
                <w:numId w:val="15"/>
              </w:numPr>
              <w:ind w:left="172" w:hanging="172"/>
              <w:jc w:val="both"/>
              <w:rPr>
                <w:rFonts w:ascii="Cambria" w:hAnsi="Cambria"/>
                <w:sz w:val="18"/>
                <w:szCs w:val="18"/>
              </w:rPr>
            </w:pPr>
            <w:r w:rsidRPr="00AA3C31">
              <w:rPr>
                <w:rFonts w:ascii="Cambria" w:hAnsi="Cambria"/>
                <w:sz w:val="18"/>
                <w:szCs w:val="18"/>
              </w:rPr>
              <w:t>Ortaöğretim Kurumlarının Tesisat Teknolojisi Alanı ve Dallarından veya Tesisat Teknolojisi ve İklimlendirme Alanı ve Dallarından mezun olmak</w:t>
            </w:r>
            <w:r>
              <w:rPr>
                <w:rFonts w:ascii="Cambria" w:hAnsi="Cambria"/>
                <w:sz w:val="18"/>
                <w:szCs w:val="18"/>
              </w:rPr>
              <w:t>.</w:t>
            </w:r>
          </w:p>
          <w:p w14:paraId="0619391F" w14:textId="2781E48D" w:rsidR="001A1A96" w:rsidRPr="00AA3C31" w:rsidRDefault="001A1A96" w:rsidP="00AA3C31">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4</w:t>
            </w:r>
            <w:r w:rsidRPr="00AA3C31">
              <w:rPr>
                <w:rFonts w:ascii="Cambria" w:eastAsia="Times New Roman" w:hAnsi="Cambria" w:cs="Times New Roman"/>
                <w:color w:val="000000" w:themeColor="text1"/>
                <w:sz w:val="18"/>
                <w:szCs w:val="18"/>
                <w:lang w:eastAsia="tr-TR"/>
              </w:rPr>
              <w:t>) en az 60 puan almış olmak</w:t>
            </w:r>
          </w:p>
          <w:p w14:paraId="7D6D2AB7" w14:textId="77777777" w:rsidR="001A1A96" w:rsidRDefault="001A1A96" w:rsidP="00DC3CCB">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p>
          <w:p w14:paraId="69910124" w14:textId="77777777" w:rsidR="001A1A96" w:rsidRPr="00AA3C31" w:rsidRDefault="001A1A96" w:rsidP="00AA3C31">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5B68EEA4" w14:textId="5CAA542B" w:rsidR="001A1A96" w:rsidRPr="00AA3C31" w:rsidRDefault="001A1A96" w:rsidP="00AA3C31">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sz w:val="18"/>
                <w:szCs w:val="18"/>
              </w:rPr>
              <w:t>Diş Hekimliği Fakültesinde görevlendirilecektir.</w:t>
            </w:r>
          </w:p>
        </w:tc>
      </w:tr>
      <w:tr w:rsidR="001A1A96" w:rsidRPr="00AA3C31" w14:paraId="510C90AA" w14:textId="77777777" w:rsidTr="000B4086">
        <w:tc>
          <w:tcPr>
            <w:tcW w:w="710" w:type="dxa"/>
            <w:vAlign w:val="center"/>
          </w:tcPr>
          <w:p w14:paraId="59AE54D2" w14:textId="1A3DF48A" w:rsidR="001A1A96" w:rsidRPr="000B4086" w:rsidRDefault="000B4086" w:rsidP="00781B5E">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M1</w:t>
            </w:r>
          </w:p>
        </w:tc>
        <w:tc>
          <w:tcPr>
            <w:tcW w:w="1134" w:type="dxa"/>
            <w:vAlign w:val="center"/>
          </w:tcPr>
          <w:p w14:paraId="0870D374" w14:textId="77777777" w:rsidR="001A1A96"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Mühendis</w:t>
            </w:r>
          </w:p>
          <w:p w14:paraId="4E36CE64" w14:textId="77777777" w:rsidR="001A1A96" w:rsidRDefault="001A1A96" w:rsidP="004B4F72">
            <w:pPr>
              <w:jc w:val="center"/>
              <w:rPr>
                <w:rFonts w:ascii="Cambria" w:hAnsi="Cambria" w:cs="Times New Roman"/>
                <w:color w:val="000000" w:themeColor="text1"/>
                <w:sz w:val="16"/>
                <w:szCs w:val="16"/>
              </w:rPr>
            </w:pPr>
          </w:p>
          <w:p w14:paraId="299C2119" w14:textId="65AE7D58" w:rsidR="001A1A96"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(Bilgisayar)</w:t>
            </w:r>
          </w:p>
          <w:p w14:paraId="28D22B1F" w14:textId="77777777" w:rsidR="001A1A96" w:rsidRPr="004B4F72" w:rsidRDefault="001A1A96" w:rsidP="004B4F72">
            <w:pPr>
              <w:jc w:val="center"/>
              <w:rPr>
                <w:rFonts w:ascii="Cambria" w:hAnsi="Cambria" w:cs="Times New Roman"/>
                <w:color w:val="000000" w:themeColor="text1"/>
                <w:sz w:val="16"/>
                <w:szCs w:val="16"/>
              </w:rPr>
            </w:pPr>
          </w:p>
          <w:p w14:paraId="789AC66E" w14:textId="77777777" w:rsidR="001A1A96" w:rsidRPr="004B4F72"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(Kadın-Erkek)</w:t>
            </w:r>
          </w:p>
          <w:p w14:paraId="57610B7D" w14:textId="4C311373" w:rsidR="001A1A96" w:rsidRPr="004B4F72" w:rsidRDefault="001A1A96" w:rsidP="004B4F72">
            <w:pPr>
              <w:jc w:val="center"/>
              <w:rPr>
                <w:rFonts w:ascii="Cambria" w:hAnsi="Cambria" w:cs="Times New Roman"/>
                <w:color w:val="000000" w:themeColor="text1"/>
                <w:sz w:val="16"/>
                <w:szCs w:val="16"/>
              </w:rPr>
            </w:pPr>
          </w:p>
        </w:tc>
        <w:tc>
          <w:tcPr>
            <w:tcW w:w="1134" w:type="dxa"/>
            <w:vAlign w:val="center"/>
          </w:tcPr>
          <w:p w14:paraId="41029A18" w14:textId="471C5918" w:rsidR="001A1A96" w:rsidRPr="00781B5E" w:rsidRDefault="001A1A96" w:rsidP="00781B5E">
            <w:pPr>
              <w:jc w:val="center"/>
              <w:rPr>
                <w:rFonts w:ascii="Cambria" w:hAnsi="Cambria" w:cs="Times New Roman"/>
                <w:color w:val="000000" w:themeColor="text1"/>
                <w:sz w:val="18"/>
                <w:szCs w:val="18"/>
              </w:rPr>
            </w:pPr>
            <w:r w:rsidRPr="004B4F72">
              <w:rPr>
                <w:rFonts w:ascii="Cambria" w:hAnsi="Cambria" w:cs="Times New Roman"/>
                <w:color w:val="000000" w:themeColor="text1"/>
                <w:sz w:val="16"/>
                <w:szCs w:val="16"/>
              </w:rPr>
              <w:t>Lisans</w:t>
            </w:r>
          </w:p>
        </w:tc>
        <w:tc>
          <w:tcPr>
            <w:tcW w:w="567" w:type="dxa"/>
            <w:vAlign w:val="center"/>
          </w:tcPr>
          <w:p w14:paraId="1BDE62D6" w14:textId="2592C9CF" w:rsidR="001A1A96" w:rsidRPr="00781B5E" w:rsidRDefault="001A1A96" w:rsidP="00781B5E">
            <w:pPr>
              <w:jc w:val="center"/>
              <w:rPr>
                <w:rFonts w:ascii="Cambria" w:hAnsi="Cambria" w:cs="Times New Roman"/>
                <w:color w:val="000000" w:themeColor="text1"/>
                <w:sz w:val="18"/>
                <w:szCs w:val="18"/>
              </w:rPr>
            </w:pPr>
            <w:r w:rsidRPr="00781B5E">
              <w:rPr>
                <w:rFonts w:ascii="Cambria" w:hAnsi="Cambria"/>
                <w:sz w:val="18"/>
                <w:szCs w:val="18"/>
              </w:rPr>
              <w:t>1</w:t>
            </w:r>
          </w:p>
        </w:tc>
        <w:tc>
          <w:tcPr>
            <w:tcW w:w="6071" w:type="dxa"/>
            <w:vAlign w:val="center"/>
          </w:tcPr>
          <w:p w14:paraId="2375315D" w14:textId="6E45D376" w:rsidR="001A1A96" w:rsidRPr="00E8343C" w:rsidRDefault="001A1A96" w:rsidP="00E8343C">
            <w:pPr>
              <w:pStyle w:val="ListeParagraf"/>
              <w:numPr>
                <w:ilvl w:val="0"/>
                <w:numId w:val="15"/>
              </w:numPr>
              <w:ind w:left="172" w:hanging="172"/>
              <w:jc w:val="both"/>
              <w:rPr>
                <w:rFonts w:ascii="Cambria" w:hAnsi="Cambria" w:cs="Arial"/>
                <w:sz w:val="18"/>
                <w:szCs w:val="18"/>
              </w:rPr>
            </w:pPr>
            <w:r w:rsidRPr="00E8343C">
              <w:rPr>
                <w:rFonts w:ascii="Cambria" w:eastAsia="Times New Roman" w:hAnsi="Cambria" w:cs="Times New Roman"/>
                <w:color w:val="000000" w:themeColor="text1"/>
                <w:sz w:val="18"/>
                <w:szCs w:val="18"/>
                <w:lang w:eastAsia="tr-TR"/>
              </w:rPr>
              <w:t>Bilgisayar Mühendisliği, Bilgisayar Bilimleri Mühendisliği, Bilgisayar Bilimi ve Mühendisliği, Bilişim Sistemleri Mühendisliği, Kontrol ve Bilgisayar Mühendisliği,</w:t>
            </w:r>
            <w:r w:rsidRPr="00E8343C">
              <w:rPr>
                <w:rFonts w:ascii="Cambria" w:hAnsi="Cambria"/>
                <w:color w:val="000000" w:themeColor="text1"/>
              </w:rPr>
              <w:t xml:space="preserve"> </w:t>
            </w:r>
            <w:r w:rsidRPr="00E8343C">
              <w:rPr>
                <w:rFonts w:ascii="Cambria" w:eastAsia="Times New Roman" w:hAnsi="Cambria" w:cs="Times New Roman"/>
                <w:color w:val="000000" w:themeColor="text1"/>
                <w:sz w:val="18"/>
                <w:szCs w:val="18"/>
                <w:lang w:eastAsia="tr-TR"/>
              </w:rPr>
              <w:t>Yazılım Mühendisliği veya Bilgisayar ve Yazılım Mühendisliği lisans bölümlerinin birinden mezun olmak</w:t>
            </w:r>
            <w:r>
              <w:rPr>
                <w:rFonts w:ascii="Cambria" w:eastAsia="Times New Roman" w:hAnsi="Cambria" w:cs="Times New Roman"/>
                <w:color w:val="000000" w:themeColor="text1"/>
                <w:sz w:val="18"/>
                <w:szCs w:val="18"/>
                <w:lang w:eastAsia="tr-TR"/>
              </w:rPr>
              <w:t>.</w:t>
            </w:r>
          </w:p>
          <w:p w14:paraId="323BE9A9" w14:textId="7C6D267F" w:rsidR="001A1A96" w:rsidRPr="00E8343C" w:rsidRDefault="001A1A96" w:rsidP="00E8343C">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r>
              <w:rPr>
                <w:rFonts w:ascii="Cambria" w:eastAsia="Times New Roman" w:hAnsi="Cambria" w:cs="Times New Roman"/>
                <w:color w:val="000000" w:themeColor="text1"/>
                <w:sz w:val="18"/>
                <w:szCs w:val="18"/>
                <w:lang w:eastAsia="tr-TR"/>
              </w:rPr>
              <w:t>.</w:t>
            </w:r>
          </w:p>
          <w:p w14:paraId="3D827699" w14:textId="2E68671B" w:rsidR="001A1A96" w:rsidRPr="00DC3CCB" w:rsidRDefault="001A1A96" w:rsidP="00DC3CCB">
            <w:pPr>
              <w:pStyle w:val="ListeParagraf"/>
              <w:numPr>
                <w:ilvl w:val="0"/>
                <w:numId w:val="15"/>
              </w:numPr>
              <w:ind w:left="172" w:hanging="172"/>
              <w:jc w:val="both"/>
              <w:rPr>
                <w:rFonts w:ascii="Cambria" w:hAnsi="Cambria" w:cs="Arial"/>
                <w:color w:val="000000" w:themeColor="text1"/>
                <w:sz w:val="18"/>
                <w:szCs w:val="18"/>
              </w:rPr>
            </w:pPr>
            <w:r w:rsidRPr="002F5865">
              <w:rPr>
                <w:rFonts w:ascii="Cambria" w:hAnsi="Cambria"/>
                <w:color w:val="000000" w:themeColor="text1"/>
                <w:sz w:val="18"/>
                <w:szCs w:val="18"/>
              </w:rPr>
              <w:t>Son başvuru tarihi itibariyle 30 yaşını doldurmamış olmak.</w:t>
            </w:r>
            <w:r>
              <w:rPr>
                <w:rFonts w:ascii="Cambria" w:hAnsi="Cambria"/>
                <w:color w:val="000000" w:themeColor="text1"/>
                <w:sz w:val="18"/>
                <w:szCs w:val="18"/>
              </w:rPr>
              <w:t xml:space="preserve"> </w:t>
            </w:r>
            <w:r w:rsidRPr="002F5865">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p>
        </w:tc>
      </w:tr>
      <w:tr w:rsidR="001A1A96" w:rsidRPr="00AA3C31" w14:paraId="19DD058F" w14:textId="77777777" w:rsidTr="000B4086">
        <w:tc>
          <w:tcPr>
            <w:tcW w:w="710" w:type="dxa"/>
            <w:vAlign w:val="center"/>
          </w:tcPr>
          <w:p w14:paraId="310FF791" w14:textId="19564EDE" w:rsidR="001A1A96" w:rsidRPr="000B4086" w:rsidRDefault="000B4086" w:rsidP="002F5865">
            <w:pPr>
              <w:jc w:val="center"/>
              <w:rPr>
                <w:rFonts w:ascii="Cambria" w:hAnsi="Cambria" w:cs="Times New Roman"/>
                <w:b/>
                <w:color w:val="000000" w:themeColor="text1"/>
                <w:sz w:val="12"/>
                <w:szCs w:val="12"/>
              </w:rPr>
            </w:pPr>
            <w:r w:rsidRPr="000B4086">
              <w:rPr>
                <w:rFonts w:ascii="Cambria" w:hAnsi="Cambria" w:cs="Times New Roman"/>
                <w:b/>
                <w:color w:val="000000" w:themeColor="text1"/>
                <w:sz w:val="12"/>
                <w:szCs w:val="12"/>
              </w:rPr>
              <w:t>TN2</w:t>
            </w:r>
          </w:p>
        </w:tc>
        <w:tc>
          <w:tcPr>
            <w:tcW w:w="1134" w:type="dxa"/>
            <w:vAlign w:val="center"/>
          </w:tcPr>
          <w:p w14:paraId="7BBCF9A1" w14:textId="0FFC1664" w:rsidR="001A1A96" w:rsidRDefault="001A1A96" w:rsidP="00A569CB">
            <w:pPr>
              <w:spacing w:after="80"/>
              <w:rPr>
                <w:rFonts w:ascii="Cambria" w:hAnsi="Cambria"/>
                <w:sz w:val="18"/>
                <w:szCs w:val="18"/>
              </w:rPr>
            </w:pPr>
            <w:r>
              <w:rPr>
                <w:rFonts w:ascii="Cambria" w:hAnsi="Cambria"/>
                <w:sz w:val="18"/>
                <w:szCs w:val="18"/>
              </w:rPr>
              <w:t xml:space="preserve"> Tekni</w:t>
            </w:r>
            <w:r w:rsidRPr="00781B5E">
              <w:rPr>
                <w:rFonts w:ascii="Cambria" w:hAnsi="Cambria"/>
                <w:sz w:val="18"/>
                <w:szCs w:val="18"/>
              </w:rPr>
              <w:t>s</w:t>
            </w:r>
            <w:r>
              <w:rPr>
                <w:rFonts w:ascii="Cambria" w:hAnsi="Cambria"/>
                <w:sz w:val="18"/>
                <w:szCs w:val="18"/>
              </w:rPr>
              <w:t>yen</w:t>
            </w:r>
          </w:p>
          <w:p w14:paraId="11F15919" w14:textId="77777777" w:rsidR="001A1A96" w:rsidRDefault="001A1A96" w:rsidP="00A569CB">
            <w:pPr>
              <w:spacing w:after="80"/>
              <w:rPr>
                <w:rFonts w:ascii="Cambria" w:hAnsi="Cambria"/>
                <w:sz w:val="18"/>
                <w:szCs w:val="18"/>
              </w:rPr>
            </w:pPr>
          </w:p>
          <w:p w14:paraId="33BEC111" w14:textId="0930030A" w:rsidR="001A1A96" w:rsidRPr="00781B5E" w:rsidRDefault="001A1A96" w:rsidP="00A569CB">
            <w:pPr>
              <w:spacing w:after="80"/>
              <w:rPr>
                <w:rFonts w:ascii="Cambria" w:hAnsi="Cambria"/>
                <w:sz w:val="18"/>
                <w:szCs w:val="18"/>
              </w:rPr>
            </w:pPr>
            <w:r>
              <w:rPr>
                <w:rFonts w:ascii="Cambria" w:hAnsi="Cambria"/>
                <w:sz w:val="18"/>
                <w:szCs w:val="18"/>
              </w:rPr>
              <w:t>(Bilgisayar)</w:t>
            </w:r>
          </w:p>
          <w:p w14:paraId="1EC8674F" w14:textId="77777777" w:rsidR="001A1A96" w:rsidRDefault="001A1A96" w:rsidP="002F5865">
            <w:pPr>
              <w:jc w:val="center"/>
              <w:rPr>
                <w:rFonts w:ascii="Cambria" w:hAnsi="Cambria"/>
                <w:sz w:val="18"/>
                <w:szCs w:val="18"/>
              </w:rPr>
            </w:pPr>
          </w:p>
          <w:p w14:paraId="26D71571" w14:textId="485FD057" w:rsidR="001A1A96" w:rsidRDefault="001A1A96" w:rsidP="002F5865">
            <w:pPr>
              <w:jc w:val="center"/>
              <w:rPr>
                <w:rFonts w:ascii="Cambria" w:hAnsi="Cambria"/>
                <w:sz w:val="18"/>
                <w:szCs w:val="18"/>
              </w:rPr>
            </w:pPr>
            <w:r w:rsidRPr="00781B5E">
              <w:rPr>
                <w:rFonts w:ascii="Cambria" w:hAnsi="Cambria"/>
                <w:sz w:val="18"/>
                <w:szCs w:val="18"/>
              </w:rPr>
              <w:t>(Erkek)</w:t>
            </w:r>
          </w:p>
          <w:p w14:paraId="2F52FAB9" w14:textId="1F73C6C8" w:rsidR="001A1A96" w:rsidRPr="00AA3C31" w:rsidRDefault="001A1A96" w:rsidP="002F5865">
            <w:pPr>
              <w:jc w:val="center"/>
              <w:rPr>
                <w:rFonts w:ascii="Cambria" w:hAnsi="Cambria" w:cs="Times New Roman"/>
                <w:color w:val="000000" w:themeColor="text1"/>
                <w:sz w:val="18"/>
                <w:szCs w:val="18"/>
              </w:rPr>
            </w:pPr>
          </w:p>
        </w:tc>
        <w:tc>
          <w:tcPr>
            <w:tcW w:w="1134" w:type="dxa"/>
            <w:vAlign w:val="center"/>
          </w:tcPr>
          <w:p w14:paraId="1D69596F" w14:textId="3224499B" w:rsidR="001A1A96" w:rsidRPr="0065522C" w:rsidRDefault="001A1A96" w:rsidP="002F5865">
            <w:pPr>
              <w:jc w:val="center"/>
              <w:rPr>
                <w:rFonts w:ascii="Cambria" w:hAnsi="Cambria" w:cs="Times New Roman"/>
                <w:b/>
                <w:color w:val="000000" w:themeColor="text1"/>
                <w:sz w:val="16"/>
                <w:szCs w:val="16"/>
              </w:rPr>
            </w:pPr>
            <w:r w:rsidRPr="0065522C">
              <w:rPr>
                <w:rFonts w:ascii="Cambria" w:hAnsi="Cambria"/>
                <w:sz w:val="16"/>
                <w:szCs w:val="16"/>
              </w:rPr>
              <w:t>Ortaöğretim</w:t>
            </w:r>
          </w:p>
        </w:tc>
        <w:tc>
          <w:tcPr>
            <w:tcW w:w="567" w:type="dxa"/>
            <w:vAlign w:val="center"/>
          </w:tcPr>
          <w:p w14:paraId="6D98C313" w14:textId="5A221DA6" w:rsidR="001A1A96" w:rsidRPr="00AA3C31" w:rsidRDefault="001A1A96" w:rsidP="002F5865">
            <w:pPr>
              <w:jc w:val="center"/>
              <w:rPr>
                <w:rFonts w:ascii="Cambria" w:hAnsi="Cambria" w:cs="Times New Roman"/>
                <w:color w:val="000000" w:themeColor="text1"/>
                <w:sz w:val="18"/>
                <w:szCs w:val="18"/>
              </w:rPr>
            </w:pPr>
            <w:r w:rsidRPr="00781B5E">
              <w:rPr>
                <w:rFonts w:ascii="Cambria" w:hAnsi="Cambria"/>
                <w:sz w:val="18"/>
                <w:szCs w:val="18"/>
              </w:rPr>
              <w:t>1</w:t>
            </w:r>
          </w:p>
        </w:tc>
        <w:tc>
          <w:tcPr>
            <w:tcW w:w="6071" w:type="dxa"/>
            <w:vAlign w:val="center"/>
          </w:tcPr>
          <w:p w14:paraId="6BC19289" w14:textId="1559718F" w:rsidR="001A1A96" w:rsidRPr="00AA3C31"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Ortaöğretim Kurumlarının Bilişim Teknolojileri alanı</w:t>
            </w:r>
            <w:r w:rsidR="00BF518A">
              <w:rPr>
                <w:rFonts w:ascii="Cambria" w:eastAsia="Times New Roman" w:hAnsi="Cambria" w:cs="Times New Roman"/>
                <w:color w:val="000000" w:themeColor="text1"/>
                <w:sz w:val="18"/>
                <w:szCs w:val="18"/>
                <w:lang w:eastAsia="tr-TR"/>
              </w:rPr>
              <w:t xml:space="preserve"> ve dallarından </w:t>
            </w:r>
            <w:r w:rsidRPr="00AA3C31">
              <w:rPr>
                <w:rFonts w:ascii="Cambria" w:eastAsia="Times New Roman" w:hAnsi="Cambria" w:cs="Times New Roman"/>
                <w:color w:val="000000" w:themeColor="text1"/>
                <w:sz w:val="18"/>
                <w:szCs w:val="18"/>
                <w:lang w:eastAsia="tr-TR"/>
              </w:rPr>
              <w:t>mezun olmak.</w:t>
            </w:r>
          </w:p>
          <w:p w14:paraId="7C1F7665" w14:textId="77777777" w:rsidR="001A1A96" w:rsidRPr="00AA3C31"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2024 yılı Kamu Personeli Seçme Sınavından (P94) en az 60 puan almış olmak.</w:t>
            </w:r>
          </w:p>
          <w:p w14:paraId="1B05151D" w14:textId="77777777" w:rsidR="001A1A96" w:rsidRPr="00DC3CCB"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F5865">
              <w:rPr>
                <w:rFonts w:ascii="Cambria" w:hAnsi="Cambria"/>
                <w:color w:val="000000" w:themeColor="text1"/>
                <w:sz w:val="18"/>
                <w:szCs w:val="18"/>
              </w:rPr>
              <w:t>Son başvuru tarihi itibariyle 30 yaşını doldurmamış olmak.</w:t>
            </w:r>
          </w:p>
          <w:p w14:paraId="0F4BA56A" w14:textId="4C2DFB0E" w:rsidR="001A1A96"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Görevini devamlı yapmasına engel olabilecek sağlık sorunu ve benzeri engelleri bulunmamak.</w:t>
            </w:r>
          </w:p>
          <w:p w14:paraId="1880A23F" w14:textId="208FEAC3" w:rsidR="001A1A96" w:rsidRPr="00DC3CCB" w:rsidRDefault="001A1A96" w:rsidP="00DC3CCB">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DF6F2F">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p>
        </w:tc>
      </w:tr>
    </w:tbl>
    <w:p w14:paraId="1FCFB0A6" w14:textId="1782B0EB" w:rsidR="00255DA7" w:rsidRDefault="00255DA7" w:rsidP="00255DA7">
      <w:pPr>
        <w:rPr>
          <w:rFonts w:ascii="Cambria" w:hAnsi="Cambria"/>
        </w:rPr>
      </w:pPr>
      <w:bookmarkStart w:id="1" w:name="_Toc166488599"/>
      <w:bookmarkEnd w:id="0"/>
    </w:p>
    <w:p w14:paraId="5E4A158C" w14:textId="26317A58" w:rsidR="00255DA7" w:rsidRPr="00255DA7" w:rsidRDefault="00255DA7" w:rsidP="00255DA7">
      <w:pPr>
        <w:rPr>
          <w:rFonts w:ascii="Cambria" w:hAnsi="Cambria"/>
        </w:rPr>
      </w:pPr>
      <w:r>
        <w:rPr>
          <w:rFonts w:ascii="Cambria" w:hAnsi="Cambria"/>
        </w:rPr>
        <w:t xml:space="preserve">İLAN HAKKINDA DETAYLI BİLGİYE ULAŞMAK İÇİN LÜTFEN </w:t>
      </w:r>
      <w:r w:rsidRPr="00255DA7">
        <w:rPr>
          <w:rFonts w:ascii="Cambria" w:hAnsi="Cambria"/>
          <w:b/>
          <w:bCs/>
        </w:rPr>
        <w:t>“SÖZLEŞMELİ PERSONEL ALIM İLANI BAŞVURU KILAVUZU”</w:t>
      </w:r>
      <w:r>
        <w:rPr>
          <w:rFonts w:ascii="Cambria" w:hAnsi="Cambria"/>
        </w:rPr>
        <w:t>NU İNCELEYİNİZ.</w:t>
      </w:r>
    </w:p>
    <w:p w14:paraId="7670773B" w14:textId="0BBE698A" w:rsidR="00255DA7" w:rsidRPr="00255DA7" w:rsidRDefault="00255DA7" w:rsidP="00255DA7">
      <w:pPr>
        <w:pStyle w:val="anabalk"/>
        <w:jc w:val="left"/>
      </w:pPr>
      <w:r w:rsidRPr="00AA3C31">
        <w:t>BAŞVURU VE DEĞERLENDİRME TAKVİMİ</w:t>
      </w:r>
      <w:bookmarkEnd w:id="1"/>
    </w:p>
    <w:tbl>
      <w:tblPr>
        <w:tblStyle w:val="TabloKlavuzu"/>
        <w:tblW w:w="0" w:type="auto"/>
        <w:tblLook w:val="04A0" w:firstRow="1" w:lastRow="0" w:firstColumn="1" w:lastColumn="0" w:noHBand="0" w:noVBand="1"/>
      </w:tblPr>
      <w:tblGrid>
        <w:gridCol w:w="3964"/>
        <w:gridCol w:w="5643"/>
      </w:tblGrid>
      <w:tr w:rsidR="00255DA7" w:rsidRPr="00AA3C31" w14:paraId="744DC629" w14:textId="77777777" w:rsidTr="00545D6B">
        <w:trPr>
          <w:trHeight w:val="312"/>
        </w:trPr>
        <w:tc>
          <w:tcPr>
            <w:tcW w:w="3964" w:type="dxa"/>
            <w:shd w:val="clear" w:color="auto" w:fill="AFB9BB" w:themeFill="accent4" w:themeFillTint="99"/>
            <w:vAlign w:val="center"/>
          </w:tcPr>
          <w:p w14:paraId="05595346" w14:textId="77777777" w:rsidR="00255DA7" w:rsidRPr="00AA3C31" w:rsidRDefault="00255DA7" w:rsidP="00545D6B">
            <w:pPr>
              <w:rPr>
                <w:rFonts w:ascii="Cambria" w:hAnsi="Cambria"/>
                <w:sz w:val="18"/>
                <w:szCs w:val="18"/>
              </w:rPr>
            </w:pPr>
            <w:r w:rsidRPr="00AA3C31">
              <w:rPr>
                <w:rFonts w:ascii="Cambria" w:hAnsi="Cambria"/>
                <w:sz w:val="18"/>
                <w:szCs w:val="18"/>
              </w:rPr>
              <w:t>Duyuru Tarihi ve Saati</w:t>
            </w:r>
          </w:p>
        </w:tc>
        <w:tc>
          <w:tcPr>
            <w:tcW w:w="5643" w:type="dxa"/>
            <w:vAlign w:val="center"/>
          </w:tcPr>
          <w:p w14:paraId="4EDC4B9E" w14:textId="6D7F8A4D" w:rsidR="00255DA7" w:rsidRPr="00AA3C31" w:rsidRDefault="000034EB" w:rsidP="00545D6B">
            <w:pPr>
              <w:jc w:val="both"/>
              <w:rPr>
                <w:rFonts w:ascii="Cambria" w:hAnsi="Cambria"/>
                <w:color w:val="000000" w:themeColor="text1"/>
                <w:sz w:val="18"/>
                <w:szCs w:val="18"/>
              </w:rPr>
            </w:pPr>
            <w:r>
              <w:rPr>
                <w:rFonts w:ascii="Cambria" w:hAnsi="Cambria"/>
                <w:color w:val="000000" w:themeColor="text1"/>
                <w:sz w:val="18"/>
                <w:szCs w:val="18"/>
              </w:rPr>
              <w:t>15</w:t>
            </w:r>
            <w:r w:rsidR="00255DA7" w:rsidRPr="00AA3C31">
              <w:rPr>
                <w:rFonts w:ascii="Cambria" w:hAnsi="Cambria"/>
                <w:color w:val="000000" w:themeColor="text1"/>
                <w:sz w:val="18"/>
                <w:szCs w:val="18"/>
              </w:rPr>
              <w:t xml:space="preserve"> </w:t>
            </w:r>
            <w:r w:rsidR="00255DA7">
              <w:rPr>
                <w:rFonts w:ascii="Cambria" w:hAnsi="Cambria"/>
                <w:color w:val="000000" w:themeColor="text1"/>
                <w:sz w:val="18"/>
                <w:szCs w:val="18"/>
              </w:rPr>
              <w:t>Eylül</w:t>
            </w:r>
            <w:r w:rsidR="00255DA7" w:rsidRPr="00AA3C31">
              <w:rPr>
                <w:rFonts w:ascii="Cambria" w:hAnsi="Cambria"/>
                <w:color w:val="000000" w:themeColor="text1"/>
                <w:sz w:val="18"/>
                <w:szCs w:val="18"/>
              </w:rPr>
              <w:t xml:space="preserve"> 2026 – </w:t>
            </w:r>
            <w:r w:rsidR="00255DA7" w:rsidRPr="006173CB">
              <w:rPr>
                <w:rFonts w:ascii="Cambria" w:hAnsi="Cambria"/>
                <w:color w:val="000000" w:themeColor="text1"/>
                <w:sz w:val="18"/>
                <w:szCs w:val="18"/>
              </w:rPr>
              <w:t>08.30</w:t>
            </w:r>
          </w:p>
        </w:tc>
      </w:tr>
      <w:tr w:rsidR="00255DA7" w:rsidRPr="00AA3C31" w14:paraId="1B8F5276" w14:textId="77777777" w:rsidTr="00545D6B">
        <w:trPr>
          <w:trHeight w:val="312"/>
        </w:trPr>
        <w:tc>
          <w:tcPr>
            <w:tcW w:w="3964" w:type="dxa"/>
            <w:shd w:val="clear" w:color="auto" w:fill="AFB9BB" w:themeFill="accent4" w:themeFillTint="99"/>
            <w:vAlign w:val="center"/>
          </w:tcPr>
          <w:p w14:paraId="66B803F6" w14:textId="77777777" w:rsidR="00255DA7" w:rsidRPr="00AA3C31" w:rsidRDefault="00255DA7" w:rsidP="00545D6B">
            <w:pPr>
              <w:rPr>
                <w:rFonts w:ascii="Cambria" w:hAnsi="Cambria"/>
                <w:sz w:val="18"/>
                <w:szCs w:val="18"/>
              </w:rPr>
            </w:pPr>
            <w:r w:rsidRPr="00AA3C31">
              <w:rPr>
                <w:rFonts w:ascii="Cambria" w:hAnsi="Cambria"/>
                <w:sz w:val="18"/>
                <w:szCs w:val="18"/>
              </w:rPr>
              <w:t>İlk Başvuru Tarihi ve Saati</w:t>
            </w:r>
          </w:p>
        </w:tc>
        <w:tc>
          <w:tcPr>
            <w:tcW w:w="5643" w:type="dxa"/>
            <w:vAlign w:val="center"/>
          </w:tcPr>
          <w:p w14:paraId="3C7CD1F4" w14:textId="4505FD37" w:rsidR="00255DA7" w:rsidRPr="001A1A96" w:rsidRDefault="000034EB" w:rsidP="00545D6B">
            <w:pPr>
              <w:jc w:val="both"/>
              <w:rPr>
                <w:rFonts w:ascii="Cambria" w:hAnsi="Cambria"/>
                <w:color w:val="000000" w:themeColor="text1"/>
                <w:sz w:val="18"/>
                <w:szCs w:val="18"/>
              </w:rPr>
            </w:pPr>
            <w:r>
              <w:rPr>
                <w:rFonts w:ascii="Cambria" w:hAnsi="Cambria"/>
                <w:color w:val="000000" w:themeColor="text1"/>
                <w:sz w:val="18"/>
                <w:szCs w:val="18"/>
              </w:rPr>
              <w:t>15</w:t>
            </w:r>
            <w:r w:rsidR="00255DA7" w:rsidRPr="00AA3C31">
              <w:rPr>
                <w:rFonts w:ascii="Cambria" w:hAnsi="Cambria"/>
                <w:color w:val="000000" w:themeColor="text1"/>
                <w:sz w:val="18"/>
                <w:szCs w:val="18"/>
              </w:rPr>
              <w:t xml:space="preserve"> </w:t>
            </w:r>
            <w:r w:rsidR="00255DA7">
              <w:rPr>
                <w:rFonts w:ascii="Cambria" w:hAnsi="Cambria"/>
                <w:color w:val="000000" w:themeColor="text1"/>
                <w:sz w:val="18"/>
                <w:szCs w:val="18"/>
              </w:rPr>
              <w:t>Eylül</w:t>
            </w:r>
            <w:r w:rsidR="00255DA7" w:rsidRPr="00AA3C31">
              <w:rPr>
                <w:rFonts w:ascii="Cambria" w:hAnsi="Cambria"/>
                <w:color w:val="000000" w:themeColor="text1"/>
                <w:sz w:val="18"/>
                <w:szCs w:val="18"/>
              </w:rPr>
              <w:t xml:space="preserve"> 2026 </w:t>
            </w:r>
            <w:r w:rsidR="00255DA7" w:rsidRPr="001A1A96">
              <w:rPr>
                <w:rFonts w:ascii="Cambria" w:hAnsi="Cambria"/>
                <w:color w:val="000000" w:themeColor="text1"/>
                <w:sz w:val="18"/>
                <w:szCs w:val="18"/>
              </w:rPr>
              <w:t>– 09.00</w:t>
            </w:r>
          </w:p>
        </w:tc>
      </w:tr>
      <w:tr w:rsidR="00255DA7" w:rsidRPr="00AA3C31" w14:paraId="5DBA0B6A" w14:textId="77777777" w:rsidTr="00545D6B">
        <w:trPr>
          <w:trHeight w:val="312"/>
        </w:trPr>
        <w:tc>
          <w:tcPr>
            <w:tcW w:w="3964" w:type="dxa"/>
            <w:shd w:val="clear" w:color="auto" w:fill="AFB9BB" w:themeFill="accent4" w:themeFillTint="99"/>
            <w:vAlign w:val="center"/>
          </w:tcPr>
          <w:p w14:paraId="645B4405" w14:textId="77777777" w:rsidR="00255DA7" w:rsidRPr="00AA3C31" w:rsidRDefault="00255DA7" w:rsidP="00545D6B">
            <w:pPr>
              <w:rPr>
                <w:rFonts w:ascii="Cambria" w:hAnsi="Cambria"/>
                <w:sz w:val="18"/>
                <w:szCs w:val="18"/>
              </w:rPr>
            </w:pPr>
            <w:r w:rsidRPr="00AA3C31">
              <w:rPr>
                <w:rFonts w:ascii="Cambria" w:hAnsi="Cambria"/>
                <w:sz w:val="18"/>
                <w:szCs w:val="18"/>
              </w:rPr>
              <w:t>Son Başvuru Tarihi ve Saati</w:t>
            </w:r>
          </w:p>
        </w:tc>
        <w:tc>
          <w:tcPr>
            <w:tcW w:w="5643" w:type="dxa"/>
            <w:vAlign w:val="center"/>
          </w:tcPr>
          <w:p w14:paraId="1C4D54C7" w14:textId="75C4928D" w:rsidR="00255DA7" w:rsidRPr="001A1A96" w:rsidRDefault="00160E07" w:rsidP="00545D6B">
            <w:pPr>
              <w:jc w:val="both"/>
              <w:rPr>
                <w:rFonts w:ascii="Cambria" w:hAnsi="Cambria"/>
                <w:color w:val="000000" w:themeColor="text1"/>
                <w:sz w:val="18"/>
                <w:szCs w:val="18"/>
              </w:rPr>
            </w:pPr>
            <w:r>
              <w:rPr>
                <w:rFonts w:ascii="Cambria" w:hAnsi="Cambria"/>
                <w:color w:val="000000" w:themeColor="text1"/>
                <w:sz w:val="18"/>
                <w:szCs w:val="18"/>
              </w:rPr>
              <w:t>2</w:t>
            </w:r>
            <w:r w:rsidR="000034EB">
              <w:rPr>
                <w:rFonts w:ascii="Cambria" w:hAnsi="Cambria"/>
                <w:color w:val="000000" w:themeColor="text1"/>
                <w:sz w:val="18"/>
                <w:szCs w:val="18"/>
              </w:rPr>
              <w:t>9</w:t>
            </w:r>
            <w:r w:rsidR="00255DA7" w:rsidRPr="00AA3C31">
              <w:rPr>
                <w:rFonts w:ascii="Cambria" w:hAnsi="Cambria"/>
                <w:color w:val="000000" w:themeColor="text1"/>
                <w:sz w:val="18"/>
                <w:szCs w:val="18"/>
              </w:rPr>
              <w:t xml:space="preserve"> </w:t>
            </w:r>
            <w:r w:rsidR="00255DA7">
              <w:rPr>
                <w:rFonts w:ascii="Cambria" w:hAnsi="Cambria"/>
                <w:color w:val="000000" w:themeColor="text1"/>
                <w:sz w:val="18"/>
                <w:szCs w:val="18"/>
              </w:rPr>
              <w:t>Eylül</w:t>
            </w:r>
            <w:r w:rsidR="00255DA7" w:rsidRPr="00AA3C31">
              <w:rPr>
                <w:rFonts w:ascii="Cambria" w:hAnsi="Cambria"/>
                <w:color w:val="000000" w:themeColor="text1"/>
                <w:sz w:val="18"/>
                <w:szCs w:val="18"/>
              </w:rPr>
              <w:t xml:space="preserve"> 2026 – </w:t>
            </w:r>
            <w:r w:rsidR="00255DA7" w:rsidRPr="001A1A96">
              <w:rPr>
                <w:rFonts w:ascii="Cambria" w:hAnsi="Cambria"/>
                <w:color w:val="000000" w:themeColor="text1"/>
                <w:sz w:val="18"/>
                <w:szCs w:val="18"/>
              </w:rPr>
              <w:t>13.00</w:t>
            </w:r>
          </w:p>
        </w:tc>
      </w:tr>
      <w:tr w:rsidR="00255DA7" w:rsidRPr="00AA3C31" w14:paraId="145F38E9" w14:textId="77777777" w:rsidTr="00545D6B">
        <w:trPr>
          <w:trHeight w:val="312"/>
        </w:trPr>
        <w:tc>
          <w:tcPr>
            <w:tcW w:w="3964" w:type="dxa"/>
            <w:shd w:val="clear" w:color="auto" w:fill="AFB9BB" w:themeFill="accent4" w:themeFillTint="99"/>
            <w:vAlign w:val="center"/>
          </w:tcPr>
          <w:p w14:paraId="4554D965" w14:textId="77777777" w:rsidR="00255DA7" w:rsidRPr="00AA3C31" w:rsidRDefault="00255DA7" w:rsidP="00545D6B">
            <w:pPr>
              <w:rPr>
                <w:rFonts w:ascii="Cambria" w:hAnsi="Cambria"/>
                <w:sz w:val="18"/>
                <w:szCs w:val="18"/>
              </w:rPr>
            </w:pPr>
            <w:r w:rsidRPr="00AA3C31">
              <w:rPr>
                <w:rFonts w:ascii="Cambria" w:hAnsi="Cambria"/>
                <w:sz w:val="18"/>
                <w:szCs w:val="18"/>
              </w:rPr>
              <w:t>Başvuruların Yapılacağı İnternet Adresi</w:t>
            </w:r>
          </w:p>
        </w:tc>
        <w:tc>
          <w:tcPr>
            <w:tcW w:w="5643" w:type="dxa"/>
            <w:vAlign w:val="center"/>
          </w:tcPr>
          <w:p w14:paraId="6324C324" w14:textId="77777777" w:rsidR="00255DA7" w:rsidRPr="00AA3C31" w:rsidRDefault="00255DA7" w:rsidP="00545D6B">
            <w:pPr>
              <w:jc w:val="both"/>
              <w:rPr>
                <w:rFonts w:ascii="Cambria" w:hAnsi="Cambria"/>
                <w:color w:val="000000" w:themeColor="text1"/>
                <w:sz w:val="18"/>
                <w:szCs w:val="18"/>
              </w:rPr>
            </w:pPr>
            <w:r w:rsidRPr="00AA3C31">
              <w:rPr>
                <w:rFonts w:ascii="Cambria" w:hAnsi="Cambria" w:cs="Times New Roman"/>
                <w:sz w:val="18"/>
                <w:szCs w:val="18"/>
              </w:rPr>
              <w:t>https://kariyerkapisi.gov.tr/isealim</w:t>
            </w:r>
          </w:p>
        </w:tc>
      </w:tr>
      <w:tr w:rsidR="00255DA7" w:rsidRPr="00AA3C31" w14:paraId="1E0F8FE2" w14:textId="77777777" w:rsidTr="00545D6B">
        <w:trPr>
          <w:trHeight w:val="312"/>
        </w:trPr>
        <w:tc>
          <w:tcPr>
            <w:tcW w:w="3964" w:type="dxa"/>
            <w:shd w:val="clear" w:color="auto" w:fill="AFB9BB" w:themeFill="accent4" w:themeFillTint="99"/>
            <w:vAlign w:val="center"/>
          </w:tcPr>
          <w:p w14:paraId="24170DA6" w14:textId="77777777" w:rsidR="00255DA7" w:rsidRPr="00AA3C31" w:rsidRDefault="00255DA7" w:rsidP="00545D6B">
            <w:pPr>
              <w:rPr>
                <w:rFonts w:ascii="Cambria" w:hAnsi="Cambria"/>
                <w:sz w:val="18"/>
                <w:szCs w:val="18"/>
              </w:rPr>
            </w:pPr>
            <w:r w:rsidRPr="00AA3C31">
              <w:rPr>
                <w:rFonts w:ascii="Cambria" w:hAnsi="Cambria"/>
                <w:sz w:val="18"/>
                <w:szCs w:val="18"/>
              </w:rPr>
              <w:t>Değerlendirme Sonuçları Duyuru Tarihi</w:t>
            </w:r>
          </w:p>
        </w:tc>
        <w:tc>
          <w:tcPr>
            <w:tcW w:w="5643" w:type="dxa"/>
            <w:vAlign w:val="center"/>
          </w:tcPr>
          <w:p w14:paraId="23736C54" w14:textId="09EC048E" w:rsidR="00255DA7" w:rsidRPr="00AA3C31" w:rsidRDefault="00160E07" w:rsidP="00545D6B">
            <w:pPr>
              <w:jc w:val="both"/>
              <w:rPr>
                <w:rFonts w:ascii="Cambria" w:hAnsi="Cambria"/>
                <w:color w:val="000000" w:themeColor="text1"/>
                <w:sz w:val="18"/>
                <w:szCs w:val="18"/>
              </w:rPr>
            </w:pPr>
            <w:r>
              <w:rPr>
                <w:rFonts w:ascii="Cambria" w:hAnsi="Cambria"/>
                <w:color w:val="000000" w:themeColor="text1"/>
                <w:sz w:val="18"/>
                <w:szCs w:val="18"/>
              </w:rPr>
              <w:t>0</w:t>
            </w:r>
            <w:r w:rsidR="000034EB">
              <w:rPr>
                <w:rFonts w:ascii="Cambria" w:hAnsi="Cambria"/>
                <w:color w:val="000000" w:themeColor="text1"/>
                <w:sz w:val="18"/>
                <w:szCs w:val="18"/>
              </w:rPr>
              <w:t>9</w:t>
            </w:r>
            <w:r>
              <w:rPr>
                <w:rFonts w:ascii="Cambria" w:hAnsi="Cambria"/>
                <w:color w:val="000000" w:themeColor="text1"/>
                <w:sz w:val="18"/>
                <w:szCs w:val="18"/>
              </w:rPr>
              <w:t xml:space="preserve"> Ekim</w:t>
            </w:r>
            <w:r w:rsidR="00255DA7" w:rsidRPr="00AA3C31">
              <w:rPr>
                <w:rFonts w:ascii="Cambria" w:hAnsi="Cambria"/>
                <w:color w:val="000000" w:themeColor="text1"/>
                <w:sz w:val="18"/>
                <w:szCs w:val="18"/>
              </w:rPr>
              <w:t xml:space="preserve"> 2026 – 23.59</w:t>
            </w:r>
          </w:p>
        </w:tc>
      </w:tr>
      <w:tr w:rsidR="00255DA7" w:rsidRPr="00AA3C31" w14:paraId="18DCA454" w14:textId="77777777" w:rsidTr="00545D6B">
        <w:trPr>
          <w:trHeight w:val="312"/>
        </w:trPr>
        <w:tc>
          <w:tcPr>
            <w:tcW w:w="3964" w:type="dxa"/>
            <w:shd w:val="clear" w:color="auto" w:fill="AFB9BB" w:themeFill="accent4" w:themeFillTint="99"/>
            <w:vAlign w:val="center"/>
          </w:tcPr>
          <w:p w14:paraId="560FA1E0" w14:textId="77777777" w:rsidR="00255DA7" w:rsidRPr="00AA3C31" w:rsidRDefault="00255DA7" w:rsidP="00545D6B">
            <w:pPr>
              <w:rPr>
                <w:rFonts w:ascii="Cambria" w:hAnsi="Cambria"/>
                <w:sz w:val="18"/>
                <w:szCs w:val="18"/>
              </w:rPr>
            </w:pPr>
            <w:r w:rsidRPr="00AA3C31">
              <w:rPr>
                <w:rFonts w:ascii="Cambria" w:hAnsi="Cambria"/>
                <w:sz w:val="18"/>
                <w:szCs w:val="18"/>
              </w:rPr>
              <w:t>Sonuçların İlan Edileceği İnternet Adresi</w:t>
            </w:r>
          </w:p>
        </w:tc>
        <w:tc>
          <w:tcPr>
            <w:tcW w:w="5643" w:type="dxa"/>
            <w:vAlign w:val="center"/>
          </w:tcPr>
          <w:p w14:paraId="7F3AF17A" w14:textId="77777777" w:rsidR="00E16786" w:rsidRDefault="00E16786" w:rsidP="00545D6B">
            <w:pPr>
              <w:jc w:val="both"/>
              <w:rPr>
                <w:rFonts w:ascii="Cambria" w:hAnsi="Cambria" w:cs="Times New Roman"/>
                <w:sz w:val="18"/>
                <w:szCs w:val="18"/>
              </w:rPr>
            </w:pPr>
            <w:hyperlink r:id="rId11" w:history="1">
              <w:r w:rsidRPr="004950AB">
                <w:rPr>
                  <w:rStyle w:val="Kpr"/>
                  <w:rFonts w:ascii="Cambria" w:hAnsi="Cambria" w:cs="Times New Roman"/>
                  <w:sz w:val="18"/>
                  <w:szCs w:val="18"/>
                </w:rPr>
                <w:t>www.ibu.edu.tr</w:t>
              </w:r>
            </w:hyperlink>
          </w:p>
          <w:p w14:paraId="04A84C8C" w14:textId="535A9F0B" w:rsidR="00255DA7" w:rsidRDefault="00E16786" w:rsidP="00545D6B">
            <w:pPr>
              <w:jc w:val="both"/>
              <w:rPr>
                <w:rFonts w:ascii="Cambria" w:hAnsi="Cambria" w:cs="Times New Roman"/>
                <w:sz w:val="18"/>
                <w:szCs w:val="18"/>
              </w:rPr>
            </w:pPr>
            <w:hyperlink r:id="rId12" w:history="1">
              <w:r w:rsidRPr="00E16786">
                <w:rPr>
                  <w:rStyle w:val="Kpr"/>
                  <w:rFonts w:ascii="Cambria" w:hAnsi="Cambria" w:cs="Times New Roman"/>
                  <w:sz w:val="18"/>
                  <w:szCs w:val="18"/>
                </w:rPr>
                <w:t>www.pdb.edu.tr</w:t>
              </w:r>
            </w:hyperlink>
          </w:p>
          <w:p w14:paraId="30C1E0DF" w14:textId="20B90479" w:rsidR="00E16786" w:rsidRPr="00D4330C" w:rsidRDefault="00E16786" w:rsidP="00545D6B">
            <w:pPr>
              <w:jc w:val="both"/>
              <w:rPr>
                <w:rFonts w:ascii="Cambria" w:hAnsi="Cambria" w:cs="Times New Roman"/>
                <w:sz w:val="18"/>
                <w:szCs w:val="18"/>
              </w:rPr>
            </w:pPr>
            <w:hyperlink r:id="rId13" w:history="1">
              <w:r w:rsidRPr="00E16786">
                <w:rPr>
                  <w:rStyle w:val="Kpr"/>
                  <w:rFonts w:ascii="Cambria" w:hAnsi="Cambria" w:cs="Times New Roman"/>
                  <w:sz w:val="18"/>
                  <w:szCs w:val="18"/>
                </w:rPr>
                <w:t>Kariyer Kapısı - Anasayfa</w:t>
              </w:r>
            </w:hyperlink>
          </w:p>
        </w:tc>
      </w:tr>
    </w:tbl>
    <w:p w14:paraId="01EC1FCE" w14:textId="77777777" w:rsidR="00F45344" w:rsidRPr="00F45344" w:rsidRDefault="00F45344" w:rsidP="00F45344">
      <w:pPr>
        <w:pStyle w:val="ListeParagraf"/>
        <w:ind w:left="426"/>
        <w:jc w:val="both"/>
        <w:rPr>
          <w:rFonts w:ascii="Cambria" w:hAnsi="Cambria"/>
          <w:sz w:val="20"/>
          <w:szCs w:val="20"/>
        </w:rPr>
      </w:pPr>
    </w:p>
    <w:sectPr w:rsidR="00F45344" w:rsidRPr="00F45344" w:rsidSect="00C40A0D">
      <w:footerReference w:type="default" r:id="rId14"/>
      <w:footerReference w:type="first" r:id="rId15"/>
      <w:footnotePr>
        <w:numRestart w:val="eachPage"/>
      </w:footnotePr>
      <w:pgSz w:w="11906" w:h="16838" w:code="9"/>
      <w:pgMar w:top="1322" w:right="849" w:bottom="1134" w:left="1440" w:header="567" w:footer="86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2CA9" w14:textId="77777777" w:rsidR="00B6344E" w:rsidRDefault="00B6344E">
      <w:pPr>
        <w:spacing w:after="0" w:line="240" w:lineRule="auto"/>
      </w:pPr>
      <w:r>
        <w:separator/>
      </w:r>
    </w:p>
    <w:p w14:paraId="29AE2723" w14:textId="77777777" w:rsidR="00B6344E" w:rsidRDefault="00B6344E"/>
  </w:endnote>
  <w:endnote w:type="continuationSeparator" w:id="0">
    <w:p w14:paraId="0414A40C" w14:textId="77777777" w:rsidR="00B6344E" w:rsidRDefault="00B6344E">
      <w:pPr>
        <w:spacing w:after="0" w:line="240" w:lineRule="auto"/>
      </w:pPr>
      <w:r>
        <w:continuationSeparator/>
      </w:r>
    </w:p>
    <w:p w14:paraId="26E62419" w14:textId="77777777" w:rsidR="00B6344E" w:rsidRDefault="00B63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BA3F" w14:textId="4CE22E00" w:rsidR="006324CA" w:rsidRPr="00D13034" w:rsidRDefault="006324CA">
    <w:pPr>
      <w:pStyle w:val="AltBilgi"/>
      <w:rPr>
        <w:rFonts w:ascii="Cambria" w:hAnsi="Cambria"/>
        <w:sz w:val="24"/>
      </w:rPr>
    </w:pPr>
  </w:p>
  <w:p w14:paraId="52310A95" w14:textId="03EE6B32" w:rsidR="006324CA" w:rsidRPr="00FE18EE" w:rsidRDefault="006324CA" w:rsidP="00420E4A">
    <w:pPr>
      <w:pStyle w:val="AltBilgi"/>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8694" w14:textId="77777777" w:rsidR="006324CA" w:rsidRDefault="006324CA" w:rsidP="00752FC4">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A0AE2" w14:textId="77777777" w:rsidR="00B6344E" w:rsidRDefault="00B6344E">
      <w:pPr>
        <w:spacing w:after="0" w:line="240" w:lineRule="auto"/>
      </w:pPr>
      <w:r>
        <w:separator/>
      </w:r>
    </w:p>
  </w:footnote>
  <w:footnote w:type="continuationSeparator" w:id="0">
    <w:p w14:paraId="01AB6DB9" w14:textId="77777777" w:rsidR="00B6344E" w:rsidRDefault="00B6344E">
      <w:pPr>
        <w:spacing w:after="0" w:line="240" w:lineRule="auto"/>
      </w:pPr>
      <w:r>
        <w:continuationSeparator/>
      </w:r>
    </w:p>
    <w:p w14:paraId="289D1113" w14:textId="77777777" w:rsidR="00B6344E" w:rsidRDefault="00B634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eNumaras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eNumaras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eNumaras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eMadde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eMadde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eMadde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eMadde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1364AA"/>
    <w:multiLevelType w:val="hybridMultilevel"/>
    <w:tmpl w:val="64A22BEC"/>
    <w:lvl w:ilvl="0" w:tplc="8B723462">
      <w:start w:val="1"/>
      <w:numFmt w:val="decimal"/>
      <w:lvlText w:val="%1-"/>
      <w:lvlJc w:val="left"/>
      <w:pPr>
        <w:ind w:left="720" w:hanging="360"/>
      </w:pPr>
      <w:rPr>
        <w:rFonts w:ascii="Cambria" w:eastAsiaTheme="minorEastAsia" w:hAnsi="Cambria"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57F077A"/>
    <w:multiLevelType w:val="hybridMultilevel"/>
    <w:tmpl w:val="5D3C58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98152A2"/>
    <w:multiLevelType w:val="hybridMultilevel"/>
    <w:tmpl w:val="361887FC"/>
    <w:lvl w:ilvl="0" w:tplc="62502AC4">
      <w:start w:val="1"/>
      <w:numFmt w:val="decimal"/>
      <w:pStyle w:val="Balk"/>
      <w:lvlText w:val="%1."/>
      <w:lvlJc w:val="left"/>
      <w:pPr>
        <w:ind w:left="720" w:hanging="360"/>
      </w:pPr>
      <w:rPr>
        <w:rFonts w:hint="default"/>
      </w:rPr>
    </w:lvl>
    <w:lvl w:ilvl="1" w:tplc="49360D8C">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CEF60C8"/>
    <w:multiLevelType w:val="hybridMultilevel"/>
    <w:tmpl w:val="5D3091C2"/>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13000892"/>
    <w:multiLevelType w:val="hybridMultilevel"/>
    <w:tmpl w:val="58342428"/>
    <w:lvl w:ilvl="0" w:tplc="131C89D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18BF0229"/>
    <w:multiLevelType w:val="hybridMultilevel"/>
    <w:tmpl w:val="2624ADFC"/>
    <w:lvl w:ilvl="0" w:tplc="49907D36">
      <w:start w:val="1"/>
      <w:numFmt w:val="decimal"/>
      <w:lvlText w:val="%1."/>
      <w:lvlJc w:val="left"/>
      <w:pPr>
        <w:ind w:left="720" w:hanging="360"/>
      </w:pPr>
      <w:rPr>
        <w:rFonts w:ascii="Cambria" w:eastAsiaTheme="minorEastAsia" w:hAnsi="Cambria" w:cs="Arial"/>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62B735B"/>
    <w:multiLevelType w:val="hybridMultilevel"/>
    <w:tmpl w:val="5D3C5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0874B2"/>
    <w:multiLevelType w:val="hybridMultilevel"/>
    <w:tmpl w:val="5CC2E46E"/>
    <w:lvl w:ilvl="0" w:tplc="041F000B">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2C53316E"/>
    <w:multiLevelType w:val="hybridMultilevel"/>
    <w:tmpl w:val="4B8A4A2C"/>
    <w:lvl w:ilvl="0" w:tplc="041F000F">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8223141"/>
    <w:multiLevelType w:val="hybridMultilevel"/>
    <w:tmpl w:val="B50065C2"/>
    <w:lvl w:ilvl="0" w:tplc="66623C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A133461"/>
    <w:multiLevelType w:val="hybridMultilevel"/>
    <w:tmpl w:val="716CC392"/>
    <w:lvl w:ilvl="0" w:tplc="041F000F">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896571"/>
    <w:multiLevelType w:val="hybridMultilevel"/>
    <w:tmpl w:val="D50E11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C636BA4"/>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4A5753"/>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6C679B"/>
    <w:multiLevelType w:val="hybridMultilevel"/>
    <w:tmpl w:val="599AD7BC"/>
    <w:lvl w:ilvl="0" w:tplc="FBFEC74E">
      <w:start w:val="1"/>
      <w:numFmt w:val="bullet"/>
      <w:lvlText w:val=""/>
      <w:lvlJc w:val="left"/>
      <w:pPr>
        <w:ind w:left="1724" w:hanging="360"/>
      </w:pPr>
      <w:rPr>
        <w:rFonts w:ascii="Symbol" w:hAnsi="Symbol" w:hint="default"/>
        <w:color w:val="auto"/>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5" w15:restartNumberingAfterBreak="0">
    <w:nsid w:val="3FCA7257"/>
    <w:multiLevelType w:val="hybridMultilevel"/>
    <w:tmpl w:val="EF52A7E2"/>
    <w:lvl w:ilvl="0" w:tplc="47C4B400">
      <w:start w:val="1"/>
      <w:numFmt w:val="decimal"/>
      <w:lvlText w:val="%1-"/>
      <w:lvlJc w:val="left"/>
      <w:pPr>
        <w:ind w:left="163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49A0E6C"/>
    <w:multiLevelType w:val="hybridMultilevel"/>
    <w:tmpl w:val="ABDCC4C0"/>
    <w:lvl w:ilvl="0" w:tplc="7D104E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5660CE4"/>
    <w:multiLevelType w:val="hybridMultilevel"/>
    <w:tmpl w:val="500422CE"/>
    <w:lvl w:ilvl="0" w:tplc="041F0001">
      <w:start w:val="1"/>
      <w:numFmt w:val="bullet"/>
      <w:lvlText w:val=""/>
      <w:lvlJc w:val="left"/>
      <w:pPr>
        <w:ind w:left="1637"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E62D47"/>
    <w:multiLevelType w:val="hybridMultilevel"/>
    <w:tmpl w:val="47AE364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9" w15:restartNumberingAfterBreak="0">
    <w:nsid w:val="52BE00BC"/>
    <w:multiLevelType w:val="hybridMultilevel"/>
    <w:tmpl w:val="D7DCAE0C"/>
    <w:lvl w:ilvl="0" w:tplc="882A4750">
      <w:start w:val="1"/>
      <w:numFmt w:val="bullet"/>
      <w:lvlText w:val=""/>
      <w:lvlJc w:val="left"/>
      <w:pPr>
        <w:ind w:left="612"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9865C1"/>
    <w:multiLevelType w:val="hybridMultilevel"/>
    <w:tmpl w:val="E72409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EDC712E"/>
    <w:multiLevelType w:val="multilevel"/>
    <w:tmpl w:val="04090023"/>
    <w:styleLink w:val="MakaleBlm"/>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0DF5E6A"/>
    <w:multiLevelType w:val="hybridMultilevel"/>
    <w:tmpl w:val="87F0A510"/>
    <w:lvl w:ilvl="0" w:tplc="DA966F04">
      <w:start w:val="1"/>
      <w:numFmt w:val="decimal"/>
      <w:lvlText w:val="%1-"/>
      <w:lvlJc w:val="left"/>
      <w:pPr>
        <w:ind w:left="6172" w:hanging="360"/>
      </w:pPr>
      <w:rPr>
        <w:rFonts w:hint="default"/>
      </w:rPr>
    </w:lvl>
    <w:lvl w:ilvl="1" w:tplc="041F0019" w:tentative="1">
      <w:start w:val="1"/>
      <w:numFmt w:val="lowerLetter"/>
      <w:lvlText w:val="%2."/>
      <w:lvlJc w:val="left"/>
      <w:pPr>
        <w:ind w:left="6892" w:hanging="360"/>
      </w:pPr>
    </w:lvl>
    <w:lvl w:ilvl="2" w:tplc="041F001B" w:tentative="1">
      <w:start w:val="1"/>
      <w:numFmt w:val="lowerRoman"/>
      <w:lvlText w:val="%3."/>
      <w:lvlJc w:val="right"/>
      <w:pPr>
        <w:ind w:left="7612" w:hanging="180"/>
      </w:pPr>
    </w:lvl>
    <w:lvl w:ilvl="3" w:tplc="041F000F" w:tentative="1">
      <w:start w:val="1"/>
      <w:numFmt w:val="decimal"/>
      <w:lvlText w:val="%4."/>
      <w:lvlJc w:val="left"/>
      <w:pPr>
        <w:ind w:left="8332" w:hanging="360"/>
      </w:pPr>
    </w:lvl>
    <w:lvl w:ilvl="4" w:tplc="041F0019" w:tentative="1">
      <w:start w:val="1"/>
      <w:numFmt w:val="lowerLetter"/>
      <w:lvlText w:val="%5."/>
      <w:lvlJc w:val="left"/>
      <w:pPr>
        <w:ind w:left="9052" w:hanging="360"/>
      </w:pPr>
    </w:lvl>
    <w:lvl w:ilvl="5" w:tplc="041F001B" w:tentative="1">
      <w:start w:val="1"/>
      <w:numFmt w:val="lowerRoman"/>
      <w:lvlText w:val="%6."/>
      <w:lvlJc w:val="right"/>
      <w:pPr>
        <w:ind w:left="9772" w:hanging="180"/>
      </w:pPr>
    </w:lvl>
    <w:lvl w:ilvl="6" w:tplc="041F000F" w:tentative="1">
      <w:start w:val="1"/>
      <w:numFmt w:val="decimal"/>
      <w:lvlText w:val="%7."/>
      <w:lvlJc w:val="left"/>
      <w:pPr>
        <w:ind w:left="10492" w:hanging="360"/>
      </w:pPr>
    </w:lvl>
    <w:lvl w:ilvl="7" w:tplc="041F0019" w:tentative="1">
      <w:start w:val="1"/>
      <w:numFmt w:val="lowerLetter"/>
      <w:lvlText w:val="%8."/>
      <w:lvlJc w:val="left"/>
      <w:pPr>
        <w:ind w:left="11212" w:hanging="360"/>
      </w:pPr>
    </w:lvl>
    <w:lvl w:ilvl="8" w:tplc="041F001B" w:tentative="1">
      <w:start w:val="1"/>
      <w:numFmt w:val="lowerRoman"/>
      <w:lvlText w:val="%9."/>
      <w:lvlJc w:val="right"/>
      <w:pPr>
        <w:ind w:left="11932" w:hanging="180"/>
      </w:pPr>
    </w:lvl>
  </w:abstractNum>
  <w:num w:numId="1" w16cid:durableId="1094129284">
    <w:abstractNumId w:val="9"/>
  </w:num>
  <w:num w:numId="2" w16cid:durableId="328600812">
    <w:abstractNumId w:val="7"/>
  </w:num>
  <w:num w:numId="3" w16cid:durableId="1237670159">
    <w:abstractNumId w:val="6"/>
  </w:num>
  <w:num w:numId="4" w16cid:durableId="338197460">
    <w:abstractNumId w:val="5"/>
  </w:num>
  <w:num w:numId="5" w16cid:durableId="612440824">
    <w:abstractNumId w:val="4"/>
  </w:num>
  <w:num w:numId="6" w16cid:durableId="825896851">
    <w:abstractNumId w:val="8"/>
  </w:num>
  <w:num w:numId="7" w16cid:durableId="1084113352">
    <w:abstractNumId w:val="3"/>
  </w:num>
  <w:num w:numId="8" w16cid:durableId="1025985275">
    <w:abstractNumId w:val="2"/>
  </w:num>
  <w:num w:numId="9" w16cid:durableId="1990936588">
    <w:abstractNumId w:val="1"/>
  </w:num>
  <w:num w:numId="10" w16cid:durableId="105777936">
    <w:abstractNumId w:val="0"/>
  </w:num>
  <w:num w:numId="11" w16cid:durableId="94324625">
    <w:abstractNumId w:val="22"/>
  </w:num>
  <w:num w:numId="12" w16cid:durableId="1911383584">
    <w:abstractNumId w:val="23"/>
  </w:num>
  <w:num w:numId="13" w16cid:durableId="2136942017">
    <w:abstractNumId w:val="31"/>
  </w:num>
  <w:num w:numId="14" w16cid:durableId="408698981">
    <w:abstractNumId w:val="12"/>
  </w:num>
  <w:num w:numId="15" w16cid:durableId="1015033472">
    <w:abstractNumId w:val="29"/>
  </w:num>
  <w:num w:numId="16" w16cid:durableId="1611013602">
    <w:abstractNumId w:val="25"/>
  </w:num>
  <w:num w:numId="17" w16cid:durableId="1085683385">
    <w:abstractNumId w:val="28"/>
  </w:num>
  <w:num w:numId="18" w16cid:durableId="744843865">
    <w:abstractNumId w:val="32"/>
  </w:num>
  <w:num w:numId="19" w16cid:durableId="1946964973">
    <w:abstractNumId w:val="11"/>
  </w:num>
  <w:num w:numId="20" w16cid:durableId="1013189080">
    <w:abstractNumId w:val="21"/>
  </w:num>
  <w:num w:numId="21" w16cid:durableId="1879507518">
    <w:abstractNumId w:val="18"/>
  </w:num>
  <w:num w:numId="22" w16cid:durableId="2061246340">
    <w:abstractNumId w:val="20"/>
  </w:num>
  <w:num w:numId="23" w16cid:durableId="1024556338">
    <w:abstractNumId w:val="13"/>
  </w:num>
  <w:num w:numId="24" w16cid:durableId="648559582">
    <w:abstractNumId w:val="24"/>
  </w:num>
  <w:num w:numId="25" w16cid:durableId="1501579375">
    <w:abstractNumId w:val="17"/>
  </w:num>
  <w:num w:numId="26" w16cid:durableId="1713194325">
    <w:abstractNumId w:val="19"/>
  </w:num>
  <w:num w:numId="27" w16cid:durableId="2068843718">
    <w:abstractNumId w:val="27"/>
  </w:num>
  <w:num w:numId="28" w16cid:durableId="1630238436">
    <w:abstractNumId w:val="10"/>
  </w:num>
  <w:num w:numId="29" w16cid:durableId="1483935169">
    <w:abstractNumId w:val="14"/>
  </w:num>
  <w:num w:numId="30" w16cid:durableId="2049721547">
    <w:abstractNumId w:val="15"/>
  </w:num>
  <w:num w:numId="31" w16cid:durableId="144204265">
    <w:abstractNumId w:val="26"/>
  </w:num>
  <w:num w:numId="32" w16cid:durableId="1990866223">
    <w:abstractNumId w:val="29"/>
  </w:num>
  <w:num w:numId="33" w16cid:durableId="1466775651">
    <w:abstractNumId w:val="16"/>
  </w:num>
  <w:num w:numId="34" w16cid:durableId="910580959">
    <w:abstractNumId w:val="30"/>
  </w:num>
  <w:num w:numId="35" w16cid:durableId="577444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3B"/>
    <w:rsid w:val="00001AAE"/>
    <w:rsid w:val="000034EB"/>
    <w:rsid w:val="00007A50"/>
    <w:rsid w:val="000115CE"/>
    <w:rsid w:val="00013C9E"/>
    <w:rsid w:val="0001730A"/>
    <w:rsid w:val="00022175"/>
    <w:rsid w:val="00023E26"/>
    <w:rsid w:val="0002581B"/>
    <w:rsid w:val="000357D4"/>
    <w:rsid w:val="000477BD"/>
    <w:rsid w:val="00055BB7"/>
    <w:rsid w:val="00063A84"/>
    <w:rsid w:val="00063B00"/>
    <w:rsid w:val="000656EF"/>
    <w:rsid w:val="00066B80"/>
    <w:rsid w:val="000828F4"/>
    <w:rsid w:val="000903F9"/>
    <w:rsid w:val="00097DE8"/>
    <w:rsid w:val="00097F31"/>
    <w:rsid w:val="000A5035"/>
    <w:rsid w:val="000B4086"/>
    <w:rsid w:val="000C3597"/>
    <w:rsid w:val="000C3E0F"/>
    <w:rsid w:val="000C594F"/>
    <w:rsid w:val="000D26E4"/>
    <w:rsid w:val="000D4919"/>
    <w:rsid w:val="000F1B5C"/>
    <w:rsid w:val="000F1F21"/>
    <w:rsid w:val="000F51EC"/>
    <w:rsid w:val="000F7122"/>
    <w:rsid w:val="00114A27"/>
    <w:rsid w:val="00114F7C"/>
    <w:rsid w:val="00116D00"/>
    <w:rsid w:val="00122A7B"/>
    <w:rsid w:val="001270A2"/>
    <w:rsid w:val="00132E6A"/>
    <w:rsid w:val="00136627"/>
    <w:rsid w:val="0013678D"/>
    <w:rsid w:val="00136DC6"/>
    <w:rsid w:val="00145396"/>
    <w:rsid w:val="0014601F"/>
    <w:rsid w:val="001463C4"/>
    <w:rsid w:val="00160E07"/>
    <w:rsid w:val="00165787"/>
    <w:rsid w:val="001659E7"/>
    <w:rsid w:val="00166B13"/>
    <w:rsid w:val="00177555"/>
    <w:rsid w:val="00180C5C"/>
    <w:rsid w:val="0018244B"/>
    <w:rsid w:val="00183B13"/>
    <w:rsid w:val="001A1A96"/>
    <w:rsid w:val="001A2C94"/>
    <w:rsid w:val="001A578A"/>
    <w:rsid w:val="001B47E4"/>
    <w:rsid w:val="001B4EEF"/>
    <w:rsid w:val="001B689C"/>
    <w:rsid w:val="001B7AF2"/>
    <w:rsid w:val="001B7DB9"/>
    <w:rsid w:val="001D0CE7"/>
    <w:rsid w:val="001D1883"/>
    <w:rsid w:val="001D7DD7"/>
    <w:rsid w:val="001E0400"/>
    <w:rsid w:val="001F43E0"/>
    <w:rsid w:val="001F447A"/>
    <w:rsid w:val="001F621F"/>
    <w:rsid w:val="00200635"/>
    <w:rsid w:val="002032E0"/>
    <w:rsid w:val="002055D3"/>
    <w:rsid w:val="002116A0"/>
    <w:rsid w:val="002116DB"/>
    <w:rsid w:val="00217821"/>
    <w:rsid w:val="002212DB"/>
    <w:rsid w:val="002301A8"/>
    <w:rsid w:val="00244D37"/>
    <w:rsid w:val="00245690"/>
    <w:rsid w:val="00254E0D"/>
    <w:rsid w:val="00255129"/>
    <w:rsid w:val="00255AC8"/>
    <w:rsid w:val="00255DA7"/>
    <w:rsid w:val="00256676"/>
    <w:rsid w:val="00266C01"/>
    <w:rsid w:val="002701EE"/>
    <w:rsid w:val="00282AC8"/>
    <w:rsid w:val="00285E50"/>
    <w:rsid w:val="00287A24"/>
    <w:rsid w:val="002A13B7"/>
    <w:rsid w:val="002B46EA"/>
    <w:rsid w:val="002C09AE"/>
    <w:rsid w:val="002C7843"/>
    <w:rsid w:val="002D5105"/>
    <w:rsid w:val="002F245A"/>
    <w:rsid w:val="002F5865"/>
    <w:rsid w:val="00302839"/>
    <w:rsid w:val="003039B2"/>
    <w:rsid w:val="003066BF"/>
    <w:rsid w:val="00314AC1"/>
    <w:rsid w:val="003327C1"/>
    <w:rsid w:val="003358D9"/>
    <w:rsid w:val="00341F65"/>
    <w:rsid w:val="003435A2"/>
    <w:rsid w:val="003460BA"/>
    <w:rsid w:val="00364035"/>
    <w:rsid w:val="00365BC7"/>
    <w:rsid w:val="00375299"/>
    <w:rsid w:val="003759FB"/>
    <w:rsid w:val="0037775E"/>
    <w:rsid w:val="00377A3F"/>
    <w:rsid w:val="0038000D"/>
    <w:rsid w:val="00381F1A"/>
    <w:rsid w:val="00384D70"/>
    <w:rsid w:val="00385ACF"/>
    <w:rsid w:val="00386BC1"/>
    <w:rsid w:val="003917E8"/>
    <w:rsid w:val="00395D7D"/>
    <w:rsid w:val="003B45DF"/>
    <w:rsid w:val="003B4E54"/>
    <w:rsid w:val="003C65B3"/>
    <w:rsid w:val="003D15CE"/>
    <w:rsid w:val="003D7A4A"/>
    <w:rsid w:val="003E245D"/>
    <w:rsid w:val="00401D56"/>
    <w:rsid w:val="0040342A"/>
    <w:rsid w:val="00410495"/>
    <w:rsid w:val="0041290F"/>
    <w:rsid w:val="0042032A"/>
    <w:rsid w:val="00420D62"/>
    <w:rsid w:val="00420E4A"/>
    <w:rsid w:val="00422757"/>
    <w:rsid w:val="004272BA"/>
    <w:rsid w:val="00436E03"/>
    <w:rsid w:val="00441094"/>
    <w:rsid w:val="00457258"/>
    <w:rsid w:val="004606D9"/>
    <w:rsid w:val="0047226E"/>
    <w:rsid w:val="00475D96"/>
    <w:rsid w:val="00477474"/>
    <w:rsid w:val="00480B7F"/>
    <w:rsid w:val="00483D50"/>
    <w:rsid w:val="00486C1C"/>
    <w:rsid w:val="00491838"/>
    <w:rsid w:val="004958EC"/>
    <w:rsid w:val="00497C12"/>
    <w:rsid w:val="004A1893"/>
    <w:rsid w:val="004B3FDF"/>
    <w:rsid w:val="004B4F72"/>
    <w:rsid w:val="004B5A62"/>
    <w:rsid w:val="004B6133"/>
    <w:rsid w:val="004C4A44"/>
    <w:rsid w:val="004D10F5"/>
    <w:rsid w:val="004D2091"/>
    <w:rsid w:val="004D3A6F"/>
    <w:rsid w:val="004D4611"/>
    <w:rsid w:val="004E285C"/>
    <w:rsid w:val="004E2A3A"/>
    <w:rsid w:val="004E53F6"/>
    <w:rsid w:val="004F232E"/>
    <w:rsid w:val="004F624C"/>
    <w:rsid w:val="005035AB"/>
    <w:rsid w:val="0050472A"/>
    <w:rsid w:val="00504C9F"/>
    <w:rsid w:val="00506024"/>
    <w:rsid w:val="005125BB"/>
    <w:rsid w:val="005133EC"/>
    <w:rsid w:val="0051595C"/>
    <w:rsid w:val="00515D2F"/>
    <w:rsid w:val="00515F55"/>
    <w:rsid w:val="005166B8"/>
    <w:rsid w:val="0052241E"/>
    <w:rsid w:val="005236C8"/>
    <w:rsid w:val="00525C3B"/>
    <w:rsid w:val="005264AB"/>
    <w:rsid w:val="00532D6A"/>
    <w:rsid w:val="00534FC8"/>
    <w:rsid w:val="00537F9C"/>
    <w:rsid w:val="005467BC"/>
    <w:rsid w:val="005515FC"/>
    <w:rsid w:val="00551BE9"/>
    <w:rsid w:val="0055629A"/>
    <w:rsid w:val="00572222"/>
    <w:rsid w:val="0057335C"/>
    <w:rsid w:val="005745E7"/>
    <w:rsid w:val="005817B9"/>
    <w:rsid w:val="00586336"/>
    <w:rsid w:val="00590CFC"/>
    <w:rsid w:val="005938E6"/>
    <w:rsid w:val="00593D39"/>
    <w:rsid w:val="0059400B"/>
    <w:rsid w:val="005A5637"/>
    <w:rsid w:val="005B4508"/>
    <w:rsid w:val="005B7F6B"/>
    <w:rsid w:val="005D0692"/>
    <w:rsid w:val="005D0EAB"/>
    <w:rsid w:val="005D2EC7"/>
    <w:rsid w:val="005D35B2"/>
    <w:rsid w:val="005D3DA6"/>
    <w:rsid w:val="005D5734"/>
    <w:rsid w:val="005E1526"/>
    <w:rsid w:val="005F54DC"/>
    <w:rsid w:val="0060531B"/>
    <w:rsid w:val="006105CA"/>
    <w:rsid w:val="0061265E"/>
    <w:rsid w:val="00612F7B"/>
    <w:rsid w:val="00614078"/>
    <w:rsid w:val="00616566"/>
    <w:rsid w:val="00616F60"/>
    <w:rsid w:val="006173CB"/>
    <w:rsid w:val="00617660"/>
    <w:rsid w:val="00620729"/>
    <w:rsid w:val="00620F38"/>
    <w:rsid w:val="006239B3"/>
    <w:rsid w:val="006246AA"/>
    <w:rsid w:val="006253EF"/>
    <w:rsid w:val="00627B3C"/>
    <w:rsid w:val="006304C0"/>
    <w:rsid w:val="0063181A"/>
    <w:rsid w:val="006324CA"/>
    <w:rsid w:val="00637181"/>
    <w:rsid w:val="00642E91"/>
    <w:rsid w:val="0064480B"/>
    <w:rsid w:val="00652F5B"/>
    <w:rsid w:val="0065522C"/>
    <w:rsid w:val="00656A3D"/>
    <w:rsid w:val="006619E7"/>
    <w:rsid w:val="0066596B"/>
    <w:rsid w:val="0067180F"/>
    <w:rsid w:val="006744A9"/>
    <w:rsid w:val="006770E4"/>
    <w:rsid w:val="00681672"/>
    <w:rsid w:val="00681C17"/>
    <w:rsid w:val="00691E33"/>
    <w:rsid w:val="00691EE4"/>
    <w:rsid w:val="00691F2F"/>
    <w:rsid w:val="006977E2"/>
    <w:rsid w:val="006A5301"/>
    <w:rsid w:val="006B5FF3"/>
    <w:rsid w:val="006D4460"/>
    <w:rsid w:val="006D46DA"/>
    <w:rsid w:val="006D5138"/>
    <w:rsid w:val="006E042E"/>
    <w:rsid w:val="006E2773"/>
    <w:rsid w:val="006E30EC"/>
    <w:rsid w:val="006E44FE"/>
    <w:rsid w:val="006E5552"/>
    <w:rsid w:val="006E6616"/>
    <w:rsid w:val="006E6E26"/>
    <w:rsid w:val="006F3C73"/>
    <w:rsid w:val="006F4CD5"/>
    <w:rsid w:val="00700B45"/>
    <w:rsid w:val="00710A76"/>
    <w:rsid w:val="007133F3"/>
    <w:rsid w:val="00722E45"/>
    <w:rsid w:val="00725B43"/>
    <w:rsid w:val="00727473"/>
    <w:rsid w:val="00727B7A"/>
    <w:rsid w:val="00736CB8"/>
    <w:rsid w:val="00737D72"/>
    <w:rsid w:val="00737D82"/>
    <w:rsid w:val="00744EA9"/>
    <w:rsid w:val="00746277"/>
    <w:rsid w:val="00752FC4"/>
    <w:rsid w:val="0075362B"/>
    <w:rsid w:val="0075489F"/>
    <w:rsid w:val="00757E9C"/>
    <w:rsid w:val="007606AB"/>
    <w:rsid w:val="0077064F"/>
    <w:rsid w:val="00781B5E"/>
    <w:rsid w:val="00783982"/>
    <w:rsid w:val="00787869"/>
    <w:rsid w:val="00792E6C"/>
    <w:rsid w:val="00793EC7"/>
    <w:rsid w:val="007970A3"/>
    <w:rsid w:val="007A0DB1"/>
    <w:rsid w:val="007A793F"/>
    <w:rsid w:val="007B4C91"/>
    <w:rsid w:val="007B78F1"/>
    <w:rsid w:val="007C0F29"/>
    <w:rsid w:val="007C6D6A"/>
    <w:rsid w:val="007D0FD8"/>
    <w:rsid w:val="007D2BFF"/>
    <w:rsid w:val="007D43D4"/>
    <w:rsid w:val="007D70F7"/>
    <w:rsid w:val="007E3E86"/>
    <w:rsid w:val="007E611B"/>
    <w:rsid w:val="007F4133"/>
    <w:rsid w:val="008160C5"/>
    <w:rsid w:val="00822E49"/>
    <w:rsid w:val="00830C5F"/>
    <w:rsid w:val="008322D0"/>
    <w:rsid w:val="00834A33"/>
    <w:rsid w:val="00844025"/>
    <w:rsid w:val="008525CE"/>
    <w:rsid w:val="0086301F"/>
    <w:rsid w:val="008734A3"/>
    <w:rsid w:val="00873970"/>
    <w:rsid w:val="00887862"/>
    <w:rsid w:val="00890C00"/>
    <w:rsid w:val="0089480E"/>
    <w:rsid w:val="00896A43"/>
    <w:rsid w:val="00896EE1"/>
    <w:rsid w:val="008A1EB0"/>
    <w:rsid w:val="008A4828"/>
    <w:rsid w:val="008A4DA5"/>
    <w:rsid w:val="008A58D9"/>
    <w:rsid w:val="008A719C"/>
    <w:rsid w:val="008A7248"/>
    <w:rsid w:val="008B2740"/>
    <w:rsid w:val="008B36A9"/>
    <w:rsid w:val="008B7A51"/>
    <w:rsid w:val="008C1482"/>
    <w:rsid w:val="008C2737"/>
    <w:rsid w:val="008C68E2"/>
    <w:rsid w:val="008D0AA7"/>
    <w:rsid w:val="008D1D34"/>
    <w:rsid w:val="008D26DB"/>
    <w:rsid w:val="008D33EE"/>
    <w:rsid w:val="008D3FD9"/>
    <w:rsid w:val="008D499A"/>
    <w:rsid w:val="008D6B64"/>
    <w:rsid w:val="008E3BDB"/>
    <w:rsid w:val="008E4069"/>
    <w:rsid w:val="008E465D"/>
    <w:rsid w:val="008F35E8"/>
    <w:rsid w:val="008F418B"/>
    <w:rsid w:val="00902A92"/>
    <w:rsid w:val="0090401D"/>
    <w:rsid w:val="00905837"/>
    <w:rsid w:val="00912A0A"/>
    <w:rsid w:val="00914AB4"/>
    <w:rsid w:val="00924247"/>
    <w:rsid w:val="00927A65"/>
    <w:rsid w:val="009305FD"/>
    <w:rsid w:val="0093719A"/>
    <w:rsid w:val="009379AA"/>
    <w:rsid w:val="00944D28"/>
    <w:rsid w:val="009459F2"/>
    <w:rsid w:val="0094650B"/>
    <w:rsid w:val="0094678F"/>
    <w:rsid w:val="009468D3"/>
    <w:rsid w:val="00955E4B"/>
    <w:rsid w:val="0095710B"/>
    <w:rsid w:val="009605D3"/>
    <w:rsid w:val="0096639E"/>
    <w:rsid w:val="00971919"/>
    <w:rsid w:val="00976B11"/>
    <w:rsid w:val="00981957"/>
    <w:rsid w:val="00993B24"/>
    <w:rsid w:val="00997509"/>
    <w:rsid w:val="009A1370"/>
    <w:rsid w:val="009A3C22"/>
    <w:rsid w:val="009A6D36"/>
    <w:rsid w:val="009A71E4"/>
    <w:rsid w:val="009B2ADB"/>
    <w:rsid w:val="009B34F3"/>
    <w:rsid w:val="009C3ABE"/>
    <w:rsid w:val="009C5DBB"/>
    <w:rsid w:val="009D42D7"/>
    <w:rsid w:val="009D4F8B"/>
    <w:rsid w:val="009E3C99"/>
    <w:rsid w:val="009F3B09"/>
    <w:rsid w:val="009F54A7"/>
    <w:rsid w:val="009F7CF0"/>
    <w:rsid w:val="00A0431C"/>
    <w:rsid w:val="00A165D6"/>
    <w:rsid w:val="00A16A3B"/>
    <w:rsid w:val="00A17117"/>
    <w:rsid w:val="00A175DC"/>
    <w:rsid w:val="00A2572B"/>
    <w:rsid w:val="00A36A9B"/>
    <w:rsid w:val="00A40F1C"/>
    <w:rsid w:val="00A410CD"/>
    <w:rsid w:val="00A41CF6"/>
    <w:rsid w:val="00A426BC"/>
    <w:rsid w:val="00A4415E"/>
    <w:rsid w:val="00A45356"/>
    <w:rsid w:val="00A50180"/>
    <w:rsid w:val="00A5578C"/>
    <w:rsid w:val="00A569CB"/>
    <w:rsid w:val="00A60A94"/>
    <w:rsid w:val="00A67496"/>
    <w:rsid w:val="00A74C96"/>
    <w:rsid w:val="00A763AE"/>
    <w:rsid w:val="00A839FE"/>
    <w:rsid w:val="00A9077A"/>
    <w:rsid w:val="00A91090"/>
    <w:rsid w:val="00A9119E"/>
    <w:rsid w:val="00A939CD"/>
    <w:rsid w:val="00A94EBB"/>
    <w:rsid w:val="00A973F1"/>
    <w:rsid w:val="00AA3C31"/>
    <w:rsid w:val="00AB329D"/>
    <w:rsid w:val="00AB3420"/>
    <w:rsid w:val="00AB4348"/>
    <w:rsid w:val="00AC1A6E"/>
    <w:rsid w:val="00AC4287"/>
    <w:rsid w:val="00AC55D7"/>
    <w:rsid w:val="00AC5E25"/>
    <w:rsid w:val="00AD43B2"/>
    <w:rsid w:val="00AD5209"/>
    <w:rsid w:val="00AD7D83"/>
    <w:rsid w:val="00AE2646"/>
    <w:rsid w:val="00AE701E"/>
    <w:rsid w:val="00AF28C4"/>
    <w:rsid w:val="00AF2ED8"/>
    <w:rsid w:val="00B03505"/>
    <w:rsid w:val="00B150E8"/>
    <w:rsid w:val="00B213BF"/>
    <w:rsid w:val="00B23505"/>
    <w:rsid w:val="00B259C6"/>
    <w:rsid w:val="00B26921"/>
    <w:rsid w:val="00B27944"/>
    <w:rsid w:val="00B30AFA"/>
    <w:rsid w:val="00B34EB1"/>
    <w:rsid w:val="00B40F1A"/>
    <w:rsid w:val="00B4389E"/>
    <w:rsid w:val="00B46C0C"/>
    <w:rsid w:val="00B63133"/>
    <w:rsid w:val="00B6344E"/>
    <w:rsid w:val="00B64F1A"/>
    <w:rsid w:val="00B66295"/>
    <w:rsid w:val="00B73CD3"/>
    <w:rsid w:val="00B76DF9"/>
    <w:rsid w:val="00B828D9"/>
    <w:rsid w:val="00B850D3"/>
    <w:rsid w:val="00B92DFE"/>
    <w:rsid w:val="00B95897"/>
    <w:rsid w:val="00B95AAD"/>
    <w:rsid w:val="00B95D56"/>
    <w:rsid w:val="00B96DA9"/>
    <w:rsid w:val="00B9799C"/>
    <w:rsid w:val="00BA027B"/>
    <w:rsid w:val="00BA3588"/>
    <w:rsid w:val="00BB4F80"/>
    <w:rsid w:val="00BB7F9D"/>
    <w:rsid w:val="00BC0F0A"/>
    <w:rsid w:val="00BC6AEB"/>
    <w:rsid w:val="00BD0AEA"/>
    <w:rsid w:val="00BD1C56"/>
    <w:rsid w:val="00BE796A"/>
    <w:rsid w:val="00BF518A"/>
    <w:rsid w:val="00BF62B1"/>
    <w:rsid w:val="00C04645"/>
    <w:rsid w:val="00C053D5"/>
    <w:rsid w:val="00C071AE"/>
    <w:rsid w:val="00C11980"/>
    <w:rsid w:val="00C1390E"/>
    <w:rsid w:val="00C16A56"/>
    <w:rsid w:val="00C27466"/>
    <w:rsid w:val="00C3102F"/>
    <w:rsid w:val="00C3244C"/>
    <w:rsid w:val="00C3581A"/>
    <w:rsid w:val="00C368AE"/>
    <w:rsid w:val="00C37964"/>
    <w:rsid w:val="00C37DC5"/>
    <w:rsid w:val="00C40A0D"/>
    <w:rsid w:val="00C46794"/>
    <w:rsid w:val="00C46CB4"/>
    <w:rsid w:val="00C46CBC"/>
    <w:rsid w:val="00C47793"/>
    <w:rsid w:val="00C5281E"/>
    <w:rsid w:val="00C61EE6"/>
    <w:rsid w:val="00C6234B"/>
    <w:rsid w:val="00C66E6A"/>
    <w:rsid w:val="00C67672"/>
    <w:rsid w:val="00C732B7"/>
    <w:rsid w:val="00C73FED"/>
    <w:rsid w:val="00C86FB9"/>
    <w:rsid w:val="00C8708C"/>
    <w:rsid w:val="00C91025"/>
    <w:rsid w:val="00C9421B"/>
    <w:rsid w:val="00C9727A"/>
    <w:rsid w:val="00CA267A"/>
    <w:rsid w:val="00CA2E62"/>
    <w:rsid w:val="00CA2F43"/>
    <w:rsid w:val="00CA3092"/>
    <w:rsid w:val="00CA3BE6"/>
    <w:rsid w:val="00CA6324"/>
    <w:rsid w:val="00CB0809"/>
    <w:rsid w:val="00CB44A8"/>
    <w:rsid w:val="00CC6A7C"/>
    <w:rsid w:val="00CD4917"/>
    <w:rsid w:val="00CD558B"/>
    <w:rsid w:val="00CF06AE"/>
    <w:rsid w:val="00CF40A5"/>
    <w:rsid w:val="00CF46CA"/>
    <w:rsid w:val="00D01133"/>
    <w:rsid w:val="00D04123"/>
    <w:rsid w:val="00D06525"/>
    <w:rsid w:val="00D13034"/>
    <w:rsid w:val="00D149F1"/>
    <w:rsid w:val="00D1766A"/>
    <w:rsid w:val="00D243B3"/>
    <w:rsid w:val="00D25FBB"/>
    <w:rsid w:val="00D30856"/>
    <w:rsid w:val="00D36106"/>
    <w:rsid w:val="00D37545"/>
    <w:rsid w:val="00D37A0E"/>
    <w:rsid w:val="00D4008C"/>
    <w:rsid w:val="00D40485"/>
    <w:rsid w:val="00D410A4"/>
    <w:rsid w:val="00D424D4"/>
    <w:rsid w:val="00D4330C"/>
    <w:rsid w:val="00D470F8"/>
    <w:rsid w:val="00D60553"/>
    <w:rsid w:val="00D67B0F"/>
    <w:rsid w:val="00D7134B"/>
    <w:rsid w:val="00D8017A"/>
    <w:rsid w:val="00D82717"/>
    <w:rsid w:val="00D935F8"/>
    <w:rsid w:val="00D94024"/>
    <w:rsid w:val="00DB00BD"/>
    <w:rsid w:val="00DB473B"/>
    <w:rsid w:val="00DB6952"/>
    <w:rsid w:val="00DB7C24"/>
    <w:rsid w:val="00DC3CCB"/>
    <w:rsid w:val="00DC5C58"/>
    <w:rsid w:val="00DC7840"/>
    <w:rsid w:val="00DC7EA4"/>
    <w:rsid w:val="00DD12CA"/>
    <w:rsid w:val="00DE1206"/>
    <w:rsid w:val="00DE2626"/>
    <w:rsid w:val="00DE46FF"/>
    <w:rsid w:val="00DF5970"/>
    <w:rsid w:val="00DF6F2F"/>
    <w:rsid w:val="00E06571"/>
    <w:rsid w:val="00E06834"/>
    <w:rsid w:val="00E10E4B"/>
    <w:rsid w:val="00E13267"/>
    <w:rsid w:val="00E161C0"/>
    <w:rsid w:val="00E16786"/>
    <w:rsid w:val="00E20345"/>
    <w:rsid w:val="00E25A91"/>
    <w:rsid w:val="00E35D0B"/>
    <w:rsid w:val="00E37576"/>
    <w:rsid w:val="00E412DD"/>
    <w:rsid w:val="00E50C4A"/>
    <w:rsid w:val="00E54961"/>
    <w:rsid w:val="00E55F63"/>
    <w:rsid w:val="00E5646A"/>
    <w:rsid w:val="00E62356"/>
    <w:rsid w:val="00E72FF9"/>
    <w:rsid w:val="00E8343C"/>
    <w:rsid w:val="00E86B37"/>
    <w:rsid w:val="00E907B2"/>
    <w:rsid w:val="00E92F43"/>
    <w:rsid w:val="00EA1FB5"/>
    <w:rsid w:val="00EA2C3E"/>
    <w:rsid w:val="00EA2D51"/>
    <w:rsid w:val="00EA6BFF"/>
    <w:rsid w:val="00EB020F"/>
    <w:rsid w:val="00ED1530"/>
    <w:rsid w:val="00ED517A"/>
    <w:rsid w:val="00ED7DA7"/>
    <w:rsid w:val="00EE0E20"/>
    <w:rsid w:val="00EE3EB6"/>
    <w:rsid w:val="00EF6F6A"/>
    <w:rsid w:val="00EF70E2"/>
    <w:rsid w:val="00EF7E31"/>
    <w:rsid w:val="00F058E2"/>
    <w:rsid w:val="00F06211"/>
    <w:rsid w:val="00F06D06"/>
    <w:rsid w:val="00F10F7B"/>
    <w:rsid w:val="00F11FDD"/>
    <w:rsid w:val="00F22E83"/>
    <w:rsid w:val="00F2451F"/>
    <w:rsid w:val="00F24B86"/>
    <w:rsid w:val="00F27665"/>
    <w:rsid w:val="00F333A3"/>
    <w:rsid w:val="00F35ACB"/>
    <w:rsid w:val="00F40E0F"/>
    <w:rsid w:val="00F45344"/>
    <w:rsid w:val="00F45E10"/>
    <w:rsid w:val="00F54F74"/>
    <w:rsid w:val="00F604D8"/>
    <w:rsid w:val="00F60B87"/>
    <w:rsid w:val="00F61490"/>
    <w:rsid w:val="00F67CD5"/>
    <w:rsid w:val="00F71D73"/>
    <w:rsid w:val="00F754C0"/>
    <w:rsid w:val="00F763B1"/>
    <w:rsid w:val="00F767B2"/>
    <w:rsid w:val="00F81C2E"/>
    <w:rsid w:val="00F82A6E"/>
    <w:rsid w:val="00F83CF7"/>
    <w:rsid w:val="00F902AF"/>
    <w:rsid w:val="00F96D32"/>
    <w:rsid w:val="00FA402E"/>
    <w:rsid w:val="00FA7B24"/>
    <w:rsid w:val="00FB2230"/>
    <w:rsid w:val="00FB49C2"/>
    <w:rsid w:val="00FB7666"/>
    <w:rsid w:val="00FC75B3"/>
    <w:rsid w:val="00FD0A4C"/>
    <w:rsid w:val="00FD0AF2"/>
    <w:rsid w:val="00FE18EE"/>
    <w:rsid w:val="00FE7655"/>
    <w:rsid w:val="00FF13A7"/>
    <w:rsid w:val="00FF62A0"/>
    <w:rsid w:val="00FF6D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EEFF"/>
  <w15:chartTrackingRefBased/>
  <w15:docId w15:val="{6F03F8DB-7FF1-469A-8424-E72B73A3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tr-T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F9D"/>
  </w:style>
  <w:style w:type="paragraph" w:styleId="Balk1">
    <w:name w:val="heading 1"/>
    <w:basedOn w:val="Normal"/>
    <w:next w:val="Normal"/>
    <w:link w:val="Balk1Char"/>
    <w:uiPriority w:val="9"/>
    <w:qFormat/>
    <w:rsid w:val="00BB7F9D"/>
    <w:pPr>
      <w:keepNext/>
      <w:keepLines/>
      <w:pBdr>
        <w:bottom w:val="single" w:sz="4" w:space="2" w:color="58B6C0"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alk2">
    <w:name w:val="heading 2"/>
    <w:basedOn w:val="Normal"/>
    <w:next w:val="Normal"/>
    <w:link w:val="Balk2Char"/>
    <w:uiPriority w:val="9"/>
    <w:semiHidden/>
    <w:unhideWhenUsed/>
    <w:qFormat/>
    <w:rsid w:val="00BB7F9D"/>
    <w:pPr>
      <w:keepNext/>
      <w:keepLines/>
      <w:spacing w:before="120" w:after="0" w:line="240" w:lineRule="auto"/>
      <w:outlineLvl w:val="1"/>
    </w:pPr>
    <w:rPr>
      <w:rFonts w:asciiTheme="majorHAnsi" w:eastAsiaTheme="majorEastAsia" w:hAnsiTheme="majorHAnsi" w:cstheme="majorBidi"/>
      <w:color w:val="58B6C0" w:themeColor="accent2"/>
      <w:sz w:val="36"/>
      <w:szCs w:val="36"/>
    </w:rPr>
  </w:style>
  <w:style w:type="paragraph" w:styleId="Balk3">
    <w:name w:val="heading 3"/>
    <w:basedOn w:val="Normal"/>
    <w:next w:val="Normal"/>
    <w:link w:val="Balk3Char"/>
    <w:uiPriority w:val="9"/>
    <w:semiHidden/>
    <w:unhideWhenUsed/>
    <w:qFormat/>
    <w:rsid w:val="00BB7F9D"/>
    <w:pPr>
      <w:keepNext/>
      <w:keepLines/>
      <w:spacing w:before="80" w:after="0" w:line="240" w:lineRule="auto"/>
      <w:outlineLvl w:val="2"/>
    </w:pPr>
    <w:rPr>
      <w:rFonts w:asciiTheme="majorHAnsi" w:eastAsiaTheme="majorEastAsia" w:hAnsiTheme="majorHAnsi" w:cstheme="majorBidi"/>
      <w:color w:val="398E98" w:themeColor="accent2" w:themeShade="BF"/>
      <w:sz w:val="32"/>
      <w:szCs w:val="32"/>
    </w:rPr>
  </w:style>
  <w:style w:type="paragraph" w:styleId="Balk4">
    <w:name w:val="heading 4"/>
    <w:basedOn w:val="Normal"/>
    <w:next w:val="Normal"/>
    <w:link w:val="Balk4Char"/>
    <w:uiPriority w:val="9"/>
    <w:semiHidden/>
    <w:unhideWhenUsed/>
    <w:qFormat/>
    <w:rsid w:val="00BB7F9D"/>
    <w:pPr>
      <w:keepNext/>
      <w:keepLines/>
      <w:spacing w:before="80" w:after="0" w:line="240" w:lineRule="auto"/>
      <w:outlineLvl w:val="3"/>
    </w:pPr>
    <w:rPr>
      <w:rFonts w:asciiTheme="majorHAnsi" w:eastAsiaTheme="majorEastAsia" w:hAnsiTheme="majorHAnsi" w:cstheme="majorBidi"/>
      <w:i/>
      <w:iCs/>
      <w:color w:val="265F65" w:themeColor="accent2" w:themeShade="80"/>
      <w:sz w:val="28"/>
      <w:szCs w:val="28"/>
    </w:rPr>
  </w:style>
  <w:style w:type="paragraph" w:styleId="Balk5">
    <w:name w:val="heading 5"/>
    <w:basedOn w:val="Normal"/>
    <w:next w:val="Normal"/>
    <w:link w:val="Balk5Char"/>
    <w:uiPriority w:val="9"/>
    <w:semiHidden/>
    <w:unhideWhenUsed/>
    <w:qFormat/>
    <w:rsid w:val="00BB7F9D"/>
    <w:pPr>
      <w:keepNext/>
      <w:keepLines/>
      <w:spacing w:before="80" w:after="0" w:line="240" w:lineRule="auto"/>
      <w:outlineLvl w:val="4"/>
    </w:pPr>
    <w:rPr>
      <w:rFonts w:asciiTheme="majorHAnsi" w:eastAsiaTheme="majorEastAsia" w:hAnsiTheme="majorHAnsi" w:cstheme="majorBidi"/>
      <w:color w:val="398E98" w:themeColor="accent2" w:themeShade="BF"/>
      <w:sz w:val="24"/>
      <w:szCs w:val="24"/>
    </w:rPr>
  </w:style>
  <w:style w:type="paragraph" w:styleId="Balk6">
    <w:name w:val="heading 6"/>
    <w:basedOn w:val="Normal"/>
    <w:next w:val="Normal"/>
    <w:link w:val="Balk6Char"/>
    <w:uiPriority w:val="9"/>
    <w:semiHidden/>
    <w:unhideWhenUsed/>
    <w:qFormat/>
    <w:rsid w:val="00BB7F9D"/>
    <w:pPr>
      <w:keepNext/>
      <w:keepLines/>
      <w:spacing w:before="80" w:after="0" w:line="240" w:lineRule="auto"/>
      <w:outlineLvl w:val="5"/>
    </w:pPr>
    <w:rPr>
      <w:rFonts w:asciiTheme="majorHAnsi" w:eastAsiaTheme="majorEastAsia" w:hAnsiTheme="majorHAnsi" w:cstheme="majorBidi"/>
      <w:i/>
      <w:iCs/>
      <w:color w:val="265F65" w:themeColor="accent2" w:themeShade="80"/>
      <w:sz w:val="24"/>
      <w:szCs w:val="24"/>
    </w:rPr>
  </w:style>
  <w:style w:type="paragraph" w:styleId="Balk7">
    <w:name w:val="heading 7"/>
    <w:basedOn w:val="Normal"/>
    <w:next w:val="Normal"/>
    <w:link w:val="Balk7Char"/>
    <w:uiPriority w:val="9"/>
    <w:semiHidden/>
    <w:unhideWhenUsed/>
    <w:qFormat/>
    <w:rsid w:val="00BB7F9D"/>
    <w:pPr>
      <w:keepNext/>
      <w:keepLines/>
      <w:spacing w:before="80" w:after="0" w:line="240" w:lineRule="auto"/>
      <w:outlineLvl w:val="6"/>
    </w:pPr>
    <w:rPr>
      <w:rFonts w:asciiTheme="majorHAnsi" w:eastAsiaTheme="majorEastAsia" w:hAnsiTheme="majorHAnsi" w:cstheme="majorBidi"/>
      <w:b/>
      <w:bCs/>
      <w:color w:val="265F65" w:themeColor="accent2" w:themeShade="80"/>
      <w:sz w:val="22"/>
      <w:szCs w:val="22"/>
    </w:rPr>
  </w:style>
  <w:style w:type="paragraph" w:styleId="Balk8">
    <w:name w:val="heading 8"/>
    <w:basedOn w:val="Normal"/>
    <w:next w:val="Normal"/>
    <w:link w:val="Balk8Char"/>
    <w:uiPriority w:val="9"/>
    <w:semiHidden/>
    <w:unhideWhenUsed/>
    <w:qFormat/>
    <w:rsid w:val="00BB7F9D"/>
    <w:pPr>
      <w:keepNext/>
      <w:keepLines/>
      <w:spacing w:before="80" w:after="0" w:line="240" w:lineRule="auto"/>
      <w:outlineLvl w:val="7"/>
    </w:pPr>
    <w:rPr>
      <w:rFonts w:asciiTheme="majorHAnsi" w:eastAsiaTheme="majorEastAsia" w:hAnsiTheme="majorHAnsi" w:cstheme="majorBidi"/>
      <w:color w:val="265F65" w:themeColor="accent2" w:themeShade="80"/>
      <w:sz w:val="22"/>
      <w:szCs w:val="22"/>
    </w:rPr>
  </w:style>
  <w:style w:type="paragraph" w:styleId="Balk9">
    <w:name w:val="heading 9"/>
    <w:basedOn w:val="Normal"/>
    <w:next w:val="Normal"/>
    <w:link w:val="Balk9Char"/>
    <w:uiPriority w:val="9"/>
    <w:semiHidden/>
    <w:unhideWhenUsed/>
    <w:qFormat/>
    <w:rsid w:val="00BB7F9D"/>
    <w:pPr>
      <w:keepNext/>
      <w:keepLines/>
      <w:spacing w:before="80" w:after="0" w:line="240" w:lineRule="auto"/>
      <w:outlineLvl w:val="8"/>
    </w:pPr>
    <w:rPr>
      <w:rFonts w:asciiTheme="majorHAnsi" w:eastAsiaTheme="majorEastAsia" w:hAnsiTheme="majorHAnsi" w:cstheme="majorBidi"/>
      <w:i/>
      <w:iCs/>
      <w:color w:val="265F65" w:themeColor="accent2" w:themeShade="8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E18EE"/>
    <w:pPr>
      <w:spacing w:after="0" w:line="240" w:lineRule="auto"/>
    </w:pPr>
  </w:style>
  <w:style w:type="character" w:customStyle="1" w:styleId="stBilgiChar">
    <w:name w:val="Üst Bilgi Char"/>
    <w:basedOn w:val="VarsaylanParagrafYazTipi"/>
    <w:link w:val="stBilgi"/>
    <w:uiPriority w:val="99"/>
    <w:rsid w:val="00FE18EE"/>
    <w:rPr>
      <w:rFonts w:ascii="Arial" w:hAnsi="Arial" w:cs="Arial"/>
      <w:color w:val="auto"/>
    </w:rPr>
  </w:style>
  <w:style w:type="paragraph" w:styleId="AltBilgi">
    <w:name w:val="footer"/>
    <w:basedOn w:val="Normal"/>
    <w:link w:val="AltBilgiChar"/>
    <w:uiPriority w:val="99"/>
    <w:rsid w:val="00FE18EE"/>
    <w:pPr>
      <w:spacing w:after="0" w:line="240" w:lineRule="auto"/>
      <w:ind w:left="-720" w:right="-720"/>
      <w:jc w:val="center"/>
    </w:pPr>
    <w:rPr>
      <w:color w:val="265F65" w:themeColor="accent2" w:themeShade="80"/>
    </w:rPr>
  </w:style>
  <w:style w:type="character" w:customStyle="1" w:styleId="AltBilgiChar">
    <w:name w:val="Alt Bilgi Char"/>
    <w:basedOn w:val="VarsaylanParagrafYazTipi"/>
    <w:link w:val="AltBilgi"/>
    <w:uiPriority w:val="99"/>
    <w:rsid w:val="00FE18EE"/>
    <w:rPr>
      <w:rFonts w:ascii="Arial" w:hAnsi="Arial" w:cs="Arial"/>
      <w:color w:val="265F65" w:themeColor="accent2" w:themeShade="80"/>
    </w:rPr>
  </w:style>
  <w:style w:type="character" w:styleId="YerTutucuMetni">
    <w:name w:val="Placeholder Text"/>
    <w:basedOn w:val="VarsaylanParagrafYazTipi"/>
    <w:uiPriority w:val="99"/>
    <w:semiHidden/>
    <w:rsid w:val="00FE18EE"/>
    <w:rPr>
      <w:rFonts w:ascii="Arial" w:hAnsi="Arial" w:cs="Arial"/>
      <w:color w:val="578793" w:themeColor="accent5" w:themeShade="BF"/>
      <w:sz w:val="22"/>
    </w:rPr>
  </w:style>
  <w:style w:type="paragraph" w:customStyle="1" w:styleId="letiimBilgileri">
    <w:name w:val="İletişim Bilgileri"/>
    <w:basedOn w:val="Normal"/>
    <w:uiPriority w:val="3"/>
    <w:rsid w:val="00FE18EE"/>
    <w:pPr>
      <w:spacing w:after="0"/>
      <w:jc w:val="right"/>
    </w:pPr>
    <w:rPr>
      <w:sz w:val="20"/>
      <w:szCs w:val="18"/>
    </w:rPr>
  </w:style>
  <w:style w:type="paragraph" w:styleId="Tarih">
    <w:name w:val="Date"/>
    <w:basedOn w:val="Normal"/>
    <w:next w:val="Selamlama"/>
    <w:link w:val="TarihChar"/>
    <w:uiPriority w:val="4"/>
    <w:unhideWhenUsed/>
    <w:rsid w:val="00FE18EE"/>
    <w:pPr>
      <w:spacing w:before="960" w:after="960"/>
    </w:pPr>
  </w:style>
  <w:style w:type="character" w:customStyle="1" w:styleId="TarihChar">
    <w:name w:val="Tarih Char"/>
    <w:basedOn w:val="VarsaylanParagrafYazTipi"/>
    <w:link w:val="Tarih"/>
    <w:uiPriority w:val="4"/>
    <w:rsid w:val="00FE18EE"/>
    <w:rPr>
      <w:rFonts w:ascii="Arial" w:hAnsi="Arial" w:cs="Arial"/>
      <w:color w:val="auto"/>
    </w:rPr>
  </w:style>
  <w:style w:type="paragraph" w:styleId="Kapan">
    <w:name w:val="Closing"/>
    <w:basedOn w:val="Normal"/>
    <w:next w:val="mza"/>
    <w:link w:val="KapanChar"/>
    <w:uiPriority w:val="6"/>
    <w:unhideWhenUsed/>
    <w:rsid w:val="00FE18EE"/>
    <w:pPr>
      <w:spacing w:after="960" w:line="240" w:lineRule="auto"/>
    </w:pPr>
  </w:style>
  <w:style w:type="character" w:customStyle="1" w:styleId="KapanChar">
    <w:name w:val="Kapanış Char"/>
    <w:basedOn w:val="VarsaylanParagrafYazTipi"/>
    <w:link w:val="Kapan"/>
    <w:uiPriority w:val="6"/>
    <w:rsid w:val="00FE18EE"/>
    <w:rPr>
      <w:rFonts w:ascii="Arial" w:hAnsi="Arial" w:cs="Arial"/>
      <w:color w:val="auto"/>
    </w:rPr>
  </w:style>
  <w:style w:type="character" w:customStyle="1" w:styleId="Balk1Char">
    <w:name w:val="Başlık 1 Char"/>
    <w:basedOn w:val="VarsaylanParagrafYazTipi"/>
    <w:link w:val="Balk1"/>
    <w:uiPriority w:val="9"/>
    <w:rsid w:val="00BB7F9D"/>
    <w:rPr>
      <w:rFonts w:asciiTheme="majorHAnsi" w:eastAsiaTheme="majorEastAsia" w:hAnsiTheme="majorHAnsi" w:cstheme="majorBidi"/>
      <w:color w:val="262626" w:themeColor="text1" w:themeTint="D9"/>
      <w:sz w:val="40"/>
      <w:szCs w:val="40"/>
    </w:rPr>
  </w:style>
  <w:style w:type="character" w:customStyle="1" w:styleId="Balk2Char">
    <w:name w:val="Başlık 2 Char"/>
    <w:basedOn w:val="VarsaylanParagrafYazTipi"/>
    <w:link w:val="Balk2"/>
    <w:uiPriority w:val="9"/>
    <w:semiHidden/>
    <w:rsid w:val="00BB7F9D"/>
    <w:rPr>
      <w:rFonts w:asciiTheme="majorHAnsi" w:eastAsiaTheme="majorEastAsia" w:hAnsiTheme="majorHAnsi" w:cstheme="majorBidi"/>
      <w:color w:val="58B6C0" w:themeColor="accent2"/>
      <w:sz w:val="36"/>
      <w:szCs w:val="36"/>
    </w:rPr>
  </w:style>
  <w:style w:type="table" w:styleId="TabloKlavuzu">
    <w:name w:val="Table Grid"/>
    <w:basedOn w:val="NormalTablo"/>
    <w:uiPriority w:val="39"/>
    <w:rsid w:val="00FE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E18EE"/>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FE18EE"/>
    <w:rPr>
      <w:rFonts w:ascii="Segoe UI" w:hAnsi="Segoe UI" w:cs="Segoe UI"/>
      <w:color w:val="auto"/>
      <w:szCs w:val="18"/>
    </w:rPr>
  </w:style>
  <w:style w:type="paragraph" w:styleId="Kaynaka">
    <w:name w:val="Bibliography"/>
    <w:basedOn w:val="Normal"/>
    <w:next w:val="Normal"/>
    <w:uiPriority w:val="37"/>
    <w:semiHidden/>
    <w:unhideWhenUsed/>
    <w:rsid w:val="00FE18EE"/>
  </w:style>
  <w:style w:type="paragraph" w:styleId="bekMetni">
    <w:name w:val="Block Text"/>
    <w:basedOn w:val="Normal"/>
    <w:uiPriority w:val="99"/>
    <w:semiHidden/>
    <w:unhideWhenUsed/>
    <w:rsid w:val="00FE18EE"/>
    <w:pPr>
      <w:pBdr>
        <w:top w:val="single" w:sz="2" w:space="10" w:color="3494BA" w:themeColor="accent1" w:frame="1"/>
        <w:left w:val="single" w:sz="2" w:space="10" w:color="3494BA" w:themeColor="accent1" w:frame="1"/>
        <w:bottom w:val="single" w:sz="2" w:space="10" w:color="3494BA" w:themeColor="accent1" w:frame="1"/>
        <w:right w:val="single" w:sz="2" w:space="10" w:color="3494BA" w:themeColor="accent1" w:frame="1"/>
      </w:pBdr>
      <w:ind w:left="1152" w:right="1152"/>
    </w:pPr>
    <w:rPr>
      <w:i/>
      <w:iCs/>
      <w:color w:val="276E8B" w:themeColor="accent1" w:themeShade="BF"/>
    </w:rPr>
  </w:style>
  <w:style w:type="paragraph" w:styleId="GvdeMetni">
    <w:name w:val="Body Text"/>
    <w:basedOn w:val="Normal"/>
    <w:link w:val="GvdeMetniChar"/>
    <w:uiPriority w:val="99"/>
    <w:semiHidden/>
    <w:unhideWhenUsed/>
    <w:rsid w:val="00FE18EE"/>
    <w:pPr>
      <w:spacing w:after="120"/>
    </w:pPr>
  </w:style>
  <w:style w:type="character" w:customStyle="1" w:styleId="GvdeMetniChar">
    <w:name w:val="Gövde Metni Char"/>
    <w:basedOn w:val="VarsaylanParagrafYazTipi"/>
    <w:link w:val="GvdeMetni"/>
    <w:uiPriority w:val="99"/>
    <w:semiHidden/>
    <w:rsid w:val="00FE18EE"/>
    <w:rPr>
      <w:rFonts w:ascii="Arial" w:hAnsi="Arial" w:cs="Arial"/>
      <w:color w:val="auto"/>
    </w:rPr>
  </w:style>
  <w:style w:type="paragraph" w:styleId="GvdeMetni2">
    <w:name w:val="Body Text 2"/>
    <w:basedOn w:val="Normal"/>
    <w:link w:val="GvdeMetni2Char"/>
    <w:uiPriority w:val="99"/>
    <w:semiHidden/>
    <w:unhideWhenUsed/>
    <w:rsid w:val="00FE18EE"/>
    <w:pPr>
      <w:spacing w:after="120" w:line="480" w:lineRule="auto"/>
    </w:pPr>
  </w:style>
  <w:style w:type="character" w:customStyle="1" w:styleId="GvdeMetni2Char">
    <w:name w:val="Gövde Metni 2 Char"/>
    <w:basedOn w:val="VarsaylanParagrafYazTipi"/>
    <w:link w:val="GvdeMetni2"/>
    <w:uiPriority w:val="99"/>
    <w:semiHidden/>
    <w:rsid w:val="00FE18EE"/>
    <w:rPr>
      <w:rFonts w:ascii="Arial" w:hAnsi="Arial" w:cs="Arial"/>
      <w:color w:val="auto"/>
    </w:rPr>
  </w:style>
  <w:style w:type="paragraph" w:styleId="GvdeMetni3">
    <w:name w:val="Body Text 3"/>
    <w:basedOn w:val="Normal"/>
    <w:link w:val="GvdeMetni3Char"/>
    <w:uiPriority w:val="99"/>
    <w:semiHidden/>
    <w:unhideWhenUsed/>
    <w:rsid w:val="00FE18EE"/>
    <w:pPr>
      <w:spacing w:after="120"/>
    </w:pPr>
    <w:rPr>
      <w:szCs w:val="16"/>
    </w:rPr>
  </w:style>
  <w:style w:type="character" w:customStyle="1" w:styleId="GvdeMetni3Char">
    <w:name w:val="Gövde Metni 3 Char"/>
    <w:basedOn w:val="VarsaylanParagrafYazTipi"/>
    <w:link w:val="GvdeMetni3"/>
    <w:uiPriority w:val="99"/>
    <w:semiHidden/>
    <w:rsid w:val="00FE18EE"/>
    <w:rPr>
      <w:rFonts w:ascii="Arial" w:hAnsi="Arial" w:cs="Arial"/>
      <w:color w:val="auto"/>
      <w:szCs w:val="16"/>
    </w:rPr>
  </w:style>
  <w:style w:type="paragraph" w:styleId="GvdeMetnilkGirintisi">
    <w:name w:val="Body Text First Indent"/>
    <w:basedOn w:val="GvdeMetni"/>
    <w:link w:val="GvdeMetnilkGirintisiChar"/>
    <w:uiPriority w:val="99"/>
    <w:semiHidden/>
    <w:unhideWhenUsed/>
    <w:rsid w:val="00FE18EE"/>
    <w:pPr>
      <w:spacing w:after="300"/>
      <w:ind w:firstLine="360"/>
    </w:pPr>
  </w:style>
  <w:style w:type="character" w:customStyle="1" w:styleId="GvdeMetnilkGirintisiChar">
    <w:name w:val="Gövde Metni İlk Girintisi Char"/>
    <w:basedOn w:val="GvdeMetniChar"/>
    <w:link w:val="GvdeMetnilkGirintisi"/>
    <w:uiPriority w:val="99"/>
    <w:semiHidden/>
    <w:rsid w:val="00FE18EE"/>
    <w:rPr>
      <w:rFonts w:ascii="Arial" w:hAnsi="Arial" w:cs="Arial"/>
      <w:color w:val="auto"/>
    </w:rPr>
  </w:style>
  <w:style w:type="paragraph" w:styleId="GvdeMetniGirintisi">
    <w:name w:val="Body Text Indent"/>
    <w:basedOn w:val="Normal"/>
    <w:link w:val="GvdeMetniGirintisiChar"/>
    <w:uiPriority w:val="99"/>
    <w:semiHidden/>
    <w:unhideWhenUsed/>
    <w:rsid w:val="00FE18EE"/>
    <w:pPr>
      <w:spacing w:after="120"/>
      <w:ind w:left="360"/>
    </w:pPr>
  </w:style>
  <w:style w:type="character" w:customStyle="1" w:styleId="GvdeMetniGirintisiChar">
    <w:name w:val="Gövde Metni Girintisi Char"/>
    <w:basedOn w:val="VarsaylanParagrafYazTipi"/>
    <w:link w:val="GvdeMetniGirintisi"/>
    <w:uiPriority w:val="99"/>
    <w:semiHidden/>
    <w:rsid w:val="00FE18EE"/>
    <w:rPr>
      <w:rFonts w:ascii="Arial" w:hAnsi="Arial" w:cs="Arial"/>
      <w:color w:val="auto"/>
    </w:rPr>
  </w:style>
  <w:style w:type="paragraph" w:styleId="GvdeMetnilkGirintisi2">
    <w:name w:val="Body Text First Indent 2"/>
    <w:basedOn w:val="GvdeMetniGirintisi"/>
    <w:link w:val="GvdeMetnilkGirintisi2Char"/>
    <w:uiPriority w:val="99"/>
    <w:semiHidden/>
    <w:unhideWhenUsed/>
    <w:rsid w:val="00FE18EE"/>
    <w:pPr>
      <w:spacing w:after="300"/>
      <w:ind w:firstLine="360"/>
    </w:pPr>
  </w:style>
  <w:style w:type="character" w:customStyle="1" w:styleId="GvdeMetnilkGirintisi2Char">
    <w:name w:val="Gövde Metni İlk Girintisi 2 Char"/>
    <w:basedOn w:val="GvdeMetniGirintisiChar"/>
    <w:link w:val="GvdeMetnilkGirintisi2"/>
    <w:uiPriority w:val="99"/>
    <w:semiHidden/>
    <w:rsid w:val="00FE18EE"/>
    <w:rPr>
      <w:rFonts w:ascii="Arial" w:hAnsi="Arial" w:cs="Arial"/>
      <w:color w:val="auto"/>
    </w:rPr>
  </w:style>
  <w:style w:type="paragraph" w:styleId="GvdeMetniGirintisi2">
    <w:name w:val="Body Text Indent 2"/>
    <w:basedOn w:val="Normal"/>
    <w:link w:val="GvdeMetniGirintisi2Char"/>
    <w:uiPriority w:val="99"/>
    <w:semiHidden/>
    <w:unhideWhenUsed/>
    <w:rsid w:val="00FE18EE"/>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FE18EE"/>
    <w:rPr>
      <w:rFonts w:ascii="Arial" w:hAnsi="Arial" w:cs="Arial"/>
      <w:color w:val="auto"/>
    </w:rPr>
  </w:style>
  <w:style w:type="paragraph" w:styleId="GvdeMetniGirintisi3">
    <w:name w:val="Body Text Indent 3"/>
    <w:basedOn w:val="Normal"/>
    <w:link w:val="GvdeMetniGirintisi3Char"/>
    <w:uiPriority w:val="99"/>
    <w:semiHidden/>
    <w:unhideWhenUsed/>
    <w:rsid w:val="00FE18EE"/>
    <w:pPr>
      <w:spacing w:after="120"/>
      <w:ind w:left="360"/>
    </w:pPr>
    <w:rPr>
      <w:szCs w:val="16"/>
    </w:rPr>
  </w:style>
  <w:style w:type="character" w:customStyle="1" w:styleId="GvdeMetniGirintisi3Char">
    <w:name w:val="Gövde Metni Girintisi 3 Char"/>
    <w:basedOn w:val="VarsaylanParagrafYazTipi"/>
    <w:link w:val="GvdeMetniGirintisi3"/>
    <w:uiPriority w:val="99"/>
    <w:semiHidden/>
    <w:rsid w:val="00FE18EE"/>
    <w:rPr>
      <w:rFonts w:ascii="Arial" w:hAnsi="Arial" w:cs="Arial"/>
      <w:color w:val="auto"/>
      <w:szCs w:val="16"/>
    </w:rPr>
  </w:style>
  <w:style w:type="character" w:styleId="KitapBal">
    <w:name w:val="Book Title"/>
    <w:basedOn w:val="VarsaylanParagrafYazTipi"/>
    <w:uiPriority w:val="33"/>
    <w:qFormat/>
    <w:rsid w:val="00BB7F9D"/>
    <w:rPr>
      <w:b/>
      <w:bCs/>
      <w:caps w:val="0"/>
      <w:smallCaps/>
      <w:spacing w:val="0"/>
    </w:rPr>
  </w:style>
  <w:style w:type="paragraph" w:styleId="ResimYazs">
    <w:name w:val="caption"/>
    <w:basedOn w:val="Normal"/>
    <w:next w:val="Normal"/>
    <w:uiPriority w:val="35"/>
    <w:semiHidden/>
    <w:unhideWhenUsed/>
    <w:qFormat/>
    <w:rsid w:val="00BB7F9D"/>
    <w:pPr>
      <w:spacing w:line="240" w:lineRule="auto"/>
    </w:pPr>
    <w:rPr>
      <w:b/>
      <w:bCs/>
      <w:color w:val="404040" w:themeColor="text1" w:themeTint="BF"/>
      <w:sz w:val="16"/>
      <w:szCs w:val="16"/>
    </w:rPr>
  </w:style>
  <w:style w:type="table" w:styleId="RenkliKlavuz">
    <w:name w:val="Colorful Grid"/>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RenkliKlavuz-Vurgu2">
    <w:name w:val="Colorful Grid Accent 2"/>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RenkliKlavuz-Vurgu3">
    <w:name w:val="Colorful Grid Accent 3"/>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RenkliKlavuz-Vurgu4">
    <w:name w:val="Colorful Grid Accent 4"/>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RenkliKlavuz-Vurgu5">
    <w:name w:val="Colorful Grid Accent 5"/>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RenkliKlavuz-Vurgu6">
    <w:name w:val="Colorful Grid Accent 6"/>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RenkliListe">
    <w:name w:val="Colorful List"/>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RenkliListe-Vurgu2">
    <w:name w:val="Colorful List Accent 2"/>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RenkliListe-Vurgu3">
    <w:name w:val="Colorful List Accent 3"/>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RenkliListe-Vurgu4">
    <w:name w:val="Colorful List Accent 4"/>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RenkliListe-Vurgu5">
    <w:name w:val="Colorful List Accent 5"/>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RenkliListe-Vurgu6">
    <w:name w:val="Colorful List Accent 6"/>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RenkliGlgeleme">
    <w:name w:val="Colorful Shading"/>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RenkliGlgeleme-Vurgu4">
    <w:name w:val="Colorful Shading Accent 4"/>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character" w:styleId="AklamaBavurusu">
    <w:name w:val="annotation reference"/>
    <w:basedOn w:val="VarsaylanParagrafYazTipi"/>
    <w:uiPriority w:val="99"/>
    <w:semiHidden/>
    <w:unhideWhenUsed/>
    <w:rsid w:val="00FE18EE"/>
    <w:rPr>
      <w:rFonts w:ascii="Arial" w:hAnsi="Arial" w:cs="Arial"/>
      <w:sz w:val="22"/>
      <w:szCs w:val="16"/>
    </w:rPr>
  </w:style>
  <w:style w:type="paragraph" w:styleId="AklamaMetni">
    <w:name w:val="annotation text"/>
    <w:basedOn w:val="Normal"/>
    <w:link w:val="AklamaMetniChar"/>
    <w:uiPriority w:val="99"/>
    <w:unhideWhenUsed/>
    <w:rsid w:val="00FE18EE"/>
    <w:pPr>
      <w:spacing w:line="240" w:lineRule="auto"/>
    </w:pPr>
  </w:style>
  <w:style w:type="character" w:customStyle="1" w:styleId="AklamaMetniChar">
    <w:name w:val="Açıklama Metni Char"/>
    <w:basedOn w:val="VarsaylanParagrafYazTipi"/>
    <w:link w:val="AklamaMetni"/>
    <w:uiPriority w:val="99"/>
    <w:rsid w:val="00FE18EE"/>
    <w:rPr>
      <w:rFonts w:ascii="Arial" w:hAnsi="Arial" w:cs="Arial"/>
      <w:color w:val="auto"/>
    </w:rPr>
  </w:style>
  <w:style w:type="paragraph" w:styleId="AklamaKonusu">
    <w:name w:val="annotation subject"/>
    <w:basedOn w:val="AklamaMetni"/>
    <w:next w:val="AklamaMetni"/>
    <w:link w:val="AklamaKonusuChar"/>
    <w:uiPriority w:val="99"/>
    <w:semiHidden/>
    <w:unhideWhenUsed/>
    <w:rsid w:val="00FE18EE"/>
    <w:rPr>
      <w:b/>
      <w:bCs/>
    </w:rPr>
  </w:style>
  <w:style w:type="character" w:customStyle="1" w:styleId="AklamaKonusuChar">
    <w:name w:val="Açıklama Konusu Char"/>
    <w:basedOn w:val="AklamaMetniChar"/>
    <w:link w:val="AklamaKonusu"/>
    <w:uiPriority w:val="99"/>
    <w:semiHidden/>
    <w:rsid w:val="00FE18EE"/>
    <w:rPr>
      <w:rFonts w:ascii="Arial" w:hAnsi="Arial" w:cs="Arial"/>
      <w:b/>
      <w:bCs/>
      <w:color w:val="auto"/>
    </w:rPr>
  </w:style>
  <w:style w:type="table" w:styleId="KoyuListe">
    <w:name w:val="Dark List"/>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KoyuListe-Vurgu2">
    <w:name w:val="Dark List Accent 2"/>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KoyuListe-Vurgu3">
    <w:name w:val="Dark List Accent 3"/>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KoyuListe-Vurgu4">
    <w:name w:val="Dark List Accent 4"/>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KoyuListe-Vurgu5">
    <w:name w:val="Dark List Accent 5"/>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KoyuListe-Vurgu6">
    <w:name w:val="Dark List Accent 6"/>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BelgeBalantlar">
    <w:name w:val="Document Map"/>
    <w:basedOn w:val="Normal"/>
    <w:link w:val="BelgeBalantlarChar"/>
    <w:uiPriority w:val="99"/>
    <w:semiHidden/>
    <w:unhideWhenUsed/>
    <w:rsid w:val="00FE18EE"/>
    <w:pPr>
      <w:spacing w:after="0" w:line="240" w:lineRule="auto"/>
    </w:pPr>
    <w:rPr>
      <w:rFonts w:ascii="Segoe UI" w:hAnsi="Segoe UI" w:cs="Segoe UI"/>
      <w:szCs w:val="16"/>
    </w:rPr>
  </w:style>
  <w:style w:type="character" w:customStyle="1" w:styleId="BelgeBalantlarChar">
    <w:name w:val="Belge Bağlantıları Char"/>
    <w:basedOn w:val="VarsaylanParagrafYazTipi"/>
    <w:link w:val="BelgeBalantlar"/>
    <w:uiPriority w:val="99"/>
    <w:semiHidden/>
    <w:rsid w:val="00FE18EE"/>
    <w:rPr>
      <w:rFonts w:ascii="Segoe UI" w:hAnsi="Segoe UI" w:cs="Segoe UI"/>
      <w:color w:val="auto"/>
      <w:szCs w:val="16"/>
    </w:rPr>
  </w:style>
  <w:style w:type="paragraph" w:styleId="E-postamzas">
    <w:name w:val="E-mail Signature"/>
    <w:basedOn w:val="Normal"/>
    <w:link w:val="E-postamzasChar"/>
    <w:uiPriority w:val="99"/>
    <w:semiHidden/>
    <w:unhideWhenUsed/>
    <w:rsid w:val="00FE18EE"/>
    <w:pPr>
      <w:spacing w:after="0" w:line="240" w:lineRule="auto"/>
    </w:pPr>
  </w:style>
  <w:style w:type="character" w:customStyle="1" w:styleId="E-postamzasChar">
    <w:name w:val="E-posta İmzası Char"/>
    <w:basedOn w:val="VarsaylanParagrafYazTipi"/>
    <w:link w:val="E-postamzas"/>
    <w:uiPriority w:val="99"/>
    <w:semiHidden/>
    <w:rsid w:val="00FE18EE"/>
    <w:rPr>
      <w:rFonts w:ascii="Arial" w:hAnsi="Arial" w:cs="Arial"/>
      <w:color w:val="auto"/>
    </w:rPr>
  </w:style>
  <w:style w:type="character" w:styleId="Vurgu">
    <w:name w:val="Emphasis"/>
    <w:basedOn w:val="VarsaylanParagrafYazTipi"/>
    <w:uiPriority w:val="20"/>
    <w:qFormat/>
    <w:rsid w:val="00BB7F9D"/>
    <w:rPr>
      <w:i/>
      <w:iCs/>
      <w:color w:val="000000" w:themeColor="text1"/>
    </w:rPr>
  </w:style>
  <w:style w:type="character" w:styleId="SonNotBavurusu">
    <w:name w:val="endnote reference"/>
    <w:basedOn w:val="VarsaylanParagrafYazTipi"/>
    <w:uiPriority w:val="99"/>
    <w:semiHidden/>
    <w:unhideWhenUsed/>
    <w:rsid w:val="00FE18EE"/>
    <w:rPr>
      <w:rFonts w:ascii="Arial" w:hAnsi="Arial" w:cs="Arial"/>
      <w:sz w:val="22"/>
      <w:vertAlign w:val="superscript"/>
    </w:rPr>
  </w:style>
  <w:style w:type="paragraph" w:styleId="SonNotMetni">
    <w:name w:val="endnote text"/>
    <w:basedOn w:val="Normal"/>
    <w:link w:val="SonNotMetniChar"/>
    <w:uiPriority w:val="99"/>
    <w:semiHidden/>
    <w:unhideWhenUsed/>
    <w:rsid w:val="00FE18EE"/>
    <w:pPr>
      <w:spacing w:after="0" w:line="240" w:lineRule="auto"/>
    </w:pPr>
  </w:style>
  <w:style w:type="character" w:customStyle="1" w:styleId="SonNotMetniChar">
    <w:name w:val="Son Not Metni Char"/>
    <w:basedOn w:val="VarsaylanParagrafYazTipi"/>
    <w:link w:val="SonNotMetni"/>
    <w:uiPriority w:val="99"/>
    <w:semiHidden/>
    <w:rsid w:val="00FE18EE"/>
    <w:rPr>
      <w:rFonts w:ascii="Arial" w:hAnsi="Arial" w:cs="Arial"/>
      <w:color w:val="auto"/>
    </w:rPr>
  </w:style>
  <w:style w:type="paragraph" w:styleId="MektupAdresi">
    <w:name w:val="envelope address"/>
    <w:basedOn w:val="Normal"/>
    <w:uiPriority w:val="99"/>
    <w:semiHidden/>
    <w:unhideWhenUsed/>
    <w:rsid w:val="00FE18EE"/>
    <w:pPr>
      <w:framePr w:w="7920" w:h="1980" w:hRule="exact" w:hSpace="180" w:wrap="auto" w:hAnchor="page" w:xAlign="center" w:yAlign="bottom"/>
      <w:spacing w:after="0" w:line="240" w:lineRule="auto"/>
      <w:ind w:left="2880"/>
    </w:pPr>
    <w:rPr>
      <w:rFonts w:eastAsiaTheme="majorEastAsia"/>
      <w:sz w:val="24"/>
      <w:szCs w:val="24"/>
    </w:rPr>
  </w:style>
  <w:style w:type="paragraph" w:styleId="ZarfDn">
    <w:name w:val="envelope return"/>
    <w:basedOn w:val="Normal"/>
    <w:uiPriority w:val="99"/>
    <w:semiHidden/>
    <w:unhideWhenUsed/>
    <w:rsid w:val="00FE18EE"/>
    <w:pPr>
      <w:spacing w:after="0" w:line="240" w:lineRule="auto"/>
    </w:pPr>
    <w:rPr>
      <w:rFonts w:eastAsiaTheme="majorEastAsia"/>
    </w:rPr>
  </w:style>
  <w:style w:type="character" w:styleId="zlenenKpr">
    <w:name w:val="FollowedHyperlink"/>
    <w:basedOn w:val="VarsaylanParagrafYazTipi"/>
    <w:uiPriority w:val="99"/>
    <w:semiHidden/>
    <w:unhideWhenUsed/>
    <w:rsid w:val="00FE18EE"/>
    <w:rPr>
      <w:rFonts w:ascii="Arial" w:hAnsi="Arial" w:cs="Arial"/>
      <w:color w:val="265F65" w:themeColor="accent2" w:themeShade="80"/>
      <w:sz w:val="22"/>
      <w:u w:val="single"/>
    </w:rPr>
  </w:style>
  <w:style w:type="character" w:styleId="DipnotBavurusu">
    <w:name w:val="footnote reference"/>
    <w:basedOn w:val="VarsaylanParagrafYazTipi"/>
    <w:uiPriority w:val="99"/>
    <w:semiHidden/>
    <w:unhideWhenUsed/>
    <w:rsid w:val="00FE18EE"/>
    <w:rPr>
      <w:rFonts w:ascii="Arial" w:hAnsi="Arial" w:cs="Arial"/>
      <w:sz w:val="22"/>
      <w:vertAlign w:val="superscript"/>
    </w:rPr>
  </w:style>
  <w:style w:type="paragraph" w:styleId="DipnotMetni">
    <w:name w:val="footnote text"/>
    <w:basedOn w:val="Normal"/>
    <w:link w:val="DipnotMetniChar"/>
    <w:uiPriority w:val="99"/>
    <w:unhideWhenUsed/>
    <w:rsid w:val="00FE18EE"/>
    <w:pPr>
      <w:spacing w:after="0" w:line="240" w:lineRule="auto"/>
    </w:pPr>
  </w:style>
  <w:style w:type="character" w:customStyle="1" w:styleId="DipnotMetniChar">
    <w:name w:val="Dipnot Metni Char"/>
    <w:basedOn w:val="VarsaylanParagrafYazTipi"/>
    <w:link w:val="DipnotMetni"/>
    <w:uiPriority w:val="99"/>
    <w:rsid w:val="00FE18EE"/>
    <w:rPr>
      <w:rFonts w:ascii="Arial" w:hAnsi="Arial" w:cs="Arial"/>
      <w:color w:val="auto"/>
    </w:rPr>
  </w:style>
  <w:style w:type="table" w:styleId="KlavuzTablo1Ak">
    <w:name w:val="Grid Table 1 Light"/>
    <w:basedOn w:val="NormalTablo"/>
    <w:uiPriority w:val="46"/>
    <w:rsid w:val="00FE18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FE18EE"/>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FE18EE"/>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FE18EE"/>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FE18EE"/>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FE18EE"/>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KlavuzTablo1Ak-Vurgu6">
    <w:name w:val="Grid Table 1 Light Accent 6"/>
    <w:basedOn w:val="NormalTablo"/>
    <w:uiPriority w:val="46"/>
    <w:rsid w:val="00FE18EE"/>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KlavuzTablo2">
    <w:name w:val="Grid Table 2"/>
    <w:basedOn w:val="NormalTablo"/>
    <w:uiPriority w:val="47"/>
    <w:rsid w:val="00FE18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FE18EE"/>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Tablo2-Vurgu2">
    <w:name w:val="Grid Table 2 Accent 2"/>
    <w:basedOn w:val="NormalTablo"/>
    <w:uiPriority w:val="47"/>
    <w:rsid w:val="00FE18EE"/>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Tablo2-Vurgu3">
    <w:name w:val="Grid Table 2 Accent 3"/>
    <w:basedOn w:val="NormalTablo"/>
    <w:uiPriority w:val="47"/>
    <w:rsid w:val="00FE18EE"/>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Tablo2-Vurgu4">
    <w:name w:val="Grid Table 2 Accent 4"/>
    <w:basedOn w:val="NormalTablo"/>
    <w:uiPriority w:val="47"/>
    <w:rsid w:val="00FE18EE"/>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Tablo2-Vurgu5">
    <w:name w:val="Grid Table 2 Accent 5"/>
    <w:basedOn w:val="NormalTablo"/>
    <w:uiPriority w:val="47"/>
    <w:rsid w:val="00FE18EE"/>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Tablo2-Vurgu6">
    <w:name w:val="Grid Table 2 Accent 6"/>
    <w:basedOn w:val="NormalTablo"/>
    <w:uiPriority w:val="47"/>
    <w:rsid w:val="00FE18EE"/>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3">
    <w:name w:val="Grid Table 3"/>
    <w:basedOn w:val="NormalTablo"/>
    <w:uiPriority w:val="48"/>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3-Vurgu1">
    <w:name w:val="Grid Table 3 Accent 1"/>
    <w:basedOn w:val="NormalTablo"/>
    <w:uiPriority w:val="48"/>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KlavuzTablo3-Vurgu2">
    <w:name w:val="Grid Table 3 Accent 2"/>
    <w:basedOn w:val="NormalTablo"/>
    <w:uiPriority w:val="48"/>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KlavuzTablo3-Vurgu3">
    <w:name w:val="Grid Table 3 Accent 3"/>
    <w:basedOn w:val="NormalTablo"/>
    <w:uiPriority w:val="48"/>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KlavuzTablo3-Vurgu4">
    <w:name w:val="Grid Table 3 Accent 4"/>
    <w:basedOn w:val="NormalTablo"/>
    <w:uiPriority w:val="48"/>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KlavuzTablo3-Vurgu5">
    <w:name w:val="Grid Table 3 Accent 5"/>
    <w:basedOn w:val="NormalTablo"/>
    <w:uiPriority w:val="48"/>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KlavuzTablo3-Vurgu6">
    <w:name w:val="Grid Table 3 Accent 6"/>
    <w:basedOn w:val="NormalTablo"/>
    <w:uiPriority w:val="48"/>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KlavuzuTablo4">
    <w:name w:val="Grid Table 4"/>
    <w:basedOn w:val="NormalTablo"/>
    <w:uiPriority w:val="49"/>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1">
    <w:name w:val="Grid Table 4 Accent 1"/>
    <w:basedOn w:val="NormalTablo"/>
    <w:uiPriority w:val="49"/>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uTablo4-Vurgu2">
    <w:name w:val="Grid Table 4 Accent 2"/>
    <w:basedOn w:val="NormalTablo"/>
    <w:uiPriority w:val="49"/>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uTablo4-Vurgu3">
    <w:name w:val="Grid Table 4 Accent 3"/>
    <w:basedOn w:val="NormalTablo"/>
    <w:uiPriority w:val="49"/>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uTablo4-Vurgu4">
    <w:name w:val="Grid Table 4 Accent 4"/>
    <w:basedOn w:val="NormalTablo"/>
    <w:uiPriority w:val="49"/>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uTablo4-Vurgu5">
    <w:name w:val="Grid Table 4 Accent 5"/>
    <w:basedOn w:val="NormalTablo"/>
    <w:uiPriority w:val="49"/>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uTablo4-Vurgu6">
    <w:name w:val="Grid Table 4 Accent 6"/>
    <w:basedOn w:val="NormalTablo"/>
    <w:uiPriority w:val="49"/>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5Koyu">
    <w:name w:val="Grid Table 5 Dark"/>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1">
    <w:name w:val="Grid Table 5 Dark Accent 1"/>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KlavuzTablo5Koyu-Vurgu2">
    <w:name w:val="Grid Table 5 Dark Accent 2"/>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KlavuzTablo5Koyu-Vurgu3">
    <w:name w:val="Grid Table 5 Dark Accent 3"/>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KlavuzTablo5Koyu-Vurgu4">
    <w:name w:val="Grid Table 5 Dark Accent 4"/>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KlavuzTablo5Koyu-Vurgu5">
    <w:name w:val="Grid Table 5 Dark Accent 5"/>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KlavuzTablo5Koyu-Vurgu6">
    <w:name w:val="Grid Table 5 Dark Accent 6"/>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KlavuzTablo6Renkli">
    <w:name w:val="Grid Table 6 Colorful"/>
    <w:basedOn w:val="NormalTablo"/>
    <w:uiPriority w:val="51"/>
    <w:rsid w:val="00FE18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6Renkli-Vurgu1">
    <w:name w:val="Grid Table 6 Colorful Accent 1"/>
    <w:basedOn w:val="NormalTablo"/>
    <w:uiPriority w:val="51"/>
    <w:rsid w:val="00FE18EE"/>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Tablo6-Renkli-Vurgu2">
    <w:name w:val="Grid Table 6 Colorful Accent 2"/>
    <w:basedOn w:val="NormalTablo"/>
    <w:uiPriority w:val="51"/>
    <w:rsid w:val="00FE18EE"/>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Tablo6-Renkli-Vurgu3">
    <w:name w:val="Grid Table 6 Colorful Accent 3"/>
    <w:basedOn w:val="NormalTablo"/>
    <w:uiPriority w:val="51"/>
    <w:rsid w:val="00FE18EE"/>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Tablo6-Renkli-Vurgu4">
    <w:name w:val="Grid Table 6 Colorful Accent 4"/>
    <w:basedOn w:val="NormalTablo"/>
    <w:uiPriority w:val="51"/>
    <w:rsid w:val="00FE18EE"/>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Tablo6-Renkli-Vurgu5">
    <w:name w:val="Grid Table 6 Colorful Accent 5"/>
    <w:basedOn w:val="NormalTablo"/>
    <w:uiPriority w:val="51"/>
    <w:rsid w:val="00FE18EE"/>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Tablo6Renkli-Vurgu6">
    <w:name w:val="Grid Table 6 Colorful Accent 6"/>
    <w:basedOn w:val="NormalTablo"/>
    <w:uiPriority w:val="51"/>
    <w:rsid w:val="00FE18EE"/>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7Renkli">
    <w:name w:val="Grid Table 7 Colorful"/>
    <w:basedOn w:val="NormalTablo"/>
    <w:uiPriority w:val="52"/>
    <w:rsid w:val="00FE18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7Renkli-Vurgu1">
    <w:name w:val="Grid Table 7 Colorful Accent 1"/>
    <w:basedOn w:val="NormalTablo"/>
    <w:uiPriority w:val="52"/>
    <w:rsid w:val="00FE18EE"/>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KlavuzTablo7Renkli-Vurgu2">
    <w:name w:val="Grid Table 7 Colorful Accent 2"/>
    <w:basedOn w:val="NormalTablo"/>
    <w:uiPriority w:val="52"/>
    <w:rsid w:val="00FE18EE"/>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KlavuzTablo7Renkli-Vurgu3">
    <w:name w:val="Grid Table 7 Colorful Accent 3"/>
    <w:basedOn w:val="NormalTablo"/>
    <w:uiPriority w:val="52"/>
    <w:rsid w:val="00FE18EE"/>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KlavuzTablo7Renkli-Vurgu4">
    <w:name w:val="Grid Table 7 Colorful Accent 4"/>
    <w:basedOn w:val="NormalTablo"/>
    <w:uiPriority w:val="52"/>
    <w:rsid w:val="00FE18EE"/>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KlavuzTablo7Renkli-Vurgu5">
    <w:name w:val="Grid Table 7 Colorful Accent 5"/>
    <w:basedOn w:val="NormalTablo"/>
    <w:uiPriority w:val="52"/>
    <w:rsid w:val="00FE18EE"/>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KlavuzTablo7Renkli-Vurgu6">
    <w:name w:val="Grid Table 7 Colorful Accent 6"/>
    <w:basedOn w:val="NormalTablo"/>
    <w:uiPriority w:val="52"/>
    <w:rsid w:val="00FE18EE"/>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customStyle="1" w:styleId="Balk3Char">
    <w:name w:val="Başlık 3 Char"/>
    <w:basedOn w:val="VarsaylanParagrafYazTipi"/>
    <w:link w:val="Balk3"/>
    <w:uiPriority w:val="9"/>
    <w:semiHidden/>
    <w:rsid w:val="00BB7F9D"/>
    <w:rPr>
      <w:rFonts w:asciiTheme="majorHAnsi" w:eastAsiaTheme="majorEastAsia" w:hAnsiTheme="majorHAnsi" w:cstheme="majorBidi"/>
      <w:color w:val="398E98" w:themeColor="accent2" w:themeShade="BF"/>
      <w:sz w:val="32"/>
      <w:szCs w:val="32"/>
    </w:rPr>
  </w:style>
  <w:style w:type="character" w:customStyle="1" w:styleId="Balk4Char">
    <w:name w:val="Başlık 4 Char"/>
    <w:basedOn w:val="VarsaylanParagrafYazTipi"/>
    <w:link w:val="Balk4"/>
    <w:uiPriority w:val="9"/>
    <w:semiHidden/>
    <w:rsid w:val="00BB7F9D"/>
    <w:rPr>
      <w:rFonts w:asciiTheme="majorHAnsi" w:eastAsiaTheme="majorEastAsia" w:hAnsiTheme="majorHAnsi" w:cstheme="majorBidi"/>
      <w:i/>
      <w:iCs/>
      <w:color w:val="265F65" w:themeColor="accent2" w:themeShade="80"/>
      <w:sz w:val="28"/>
      <w:szCs w:val="28"/>
    </w:rPr>
  </w:style>
  <w:style w:type="character" w:customStyle="1" w:styleId="Balk5Char">
    <w:name w:val="Başlık 5 Char"/>
    <w:basedOn w:val="VarsaylanParagrafYazTipi"/>
    <w:link w:val="Balk5"/>
    <w:uiPriority w:val="9"/>
    <w:semiHidden/>
    <w:rsid w:val="00BB7F9D"/>
    <w:rPr>
      <w:rFonts w:asciiTheme="majorHAnsi" w:eastAsiaTheme="majorEastAsia" w:hAnsiTheme="majorHAnsi" w:cstheme="majorBidi"/>
      <w:color w:val="398E98" w:themeColor="accent2" w:themeShade="BF"/>
      <w:sz w:val="24"/>
      <w:szCs w:val="24"/>
    </w:rPr>
  </w:style>
  <w:style w:type="character" w:customStyle="1" w:styleId="Balk6Char">
    <w:name w:val="Başlık 6 Char"/>
    <w:basedOn w:val="VarsaylanParagrafYazTipi"/>
    <w:link w:val="Balk6"/>
    <w:uiPriority w:val="9"/>
    <w:semiHidden/>
    <w:rsid w:val="00BB7F9D"/>
    <w:rPr>
      <w:rFonts w:asciiTheme="majorHAnsi" w:eastAsiaTheme="majorEastAsia" w:hAnsiTheme="majorHAnsi" w:cstheme="majorBidi"/>
      <w:i/>
      <w:iCs/>
      <w:color w:val="265F65" w:themeColor="accent2" w:themeShade="80"/>
      <w:sz w:val="24"/>
      <w:szCs w:val="24"/>
    </w:rPr>
  </w:style>
  <w:style w:type="character" w:customStyle="1" w:styleId="Balk7Char">
    <w:name w:val="Başlık 7 Char"/>
    <w:basedOn w:val="VarsaylanParagrafYazTipi"/>
    <w:link w:val="Balk7"/>
    <w:uiPriority w:val="9"/>
    <w:semiHidden/>
    <w:rsid w:val="00BB7F9D"/>
    <w:rPr>
      <w:rFonts w:asciiTheme="majorHAnsi" w:eastAsiaTheme="majorEastAsia" w:hAnsiTheme="majorHAnsi" w:cstheme="majorBidi"/>
      <w:b/>
      <w:bCs/>
      <w:color w:val="265F65" w:themeColor="accent2" w:themeShade="80"/>
      <w:sz w:val="22"/>
      <w:szCs w:val="22"/>
    </w:rPr>
  </w:style>
  <w:style w:type="character" w:customStyle="1" w:styleId="Balk8Char">
    <w:name w:val="Başlık 8 Char"/>
    <w:basedOn w:val="VarsaylanParagrafYazTipi"/>
    <w:link w:val="Balk8"/>
    <w:uiPriority w:val="9"/>
    <w:semiHidden/>
    <w:rsid w:val="00BB7F9D"/>
    <w:rPr>
      <w:rFonts w:asciiTheme="majorHAnsi" w:eastAsiaTheme="majorEastAsia" w:hAnsiTheme="majorHAnsi" w:cstheme="majorBidi"/>
      <w:color w:val="265F65" w:themeColor="accent2" w:themeShade="80"/>
      <w:sz w:val="22"/>
      <w:szCs w:val="22"/>
    </w:rPr>
  </w:style>
  <w:style w:type="character" w:customStyle="1" w:styleId="Balk9Char">
    <w:name w:val="Başlık 9 Char"/>
    <w:basedOn w:val="VarsaylanParagrafYazTipi"/>
    <w:link w:val="Balk9"/>
    <w:uiPriority w:val="9"/>
    <w:semiHidden/>
    <w:rsid w:val="00BB7F9D"/>
    <w:rPr>
      <w:rFonts w:asciiTheme="majorHAnsi" w:eastAsiaTheme="majorEastAsia" w:hAnsiTheme="majorHAnsi" w:cstheme="majorBidi"/>
      <w:i/>
      <w:iCs/>
      <w:color w:val="265F65" w:themeColor="accent2" w:themeShade="80"/>
      <w:sz w:val="22"/>
      <w:szCs w:val="22"/>
    </w:rPr>
  </w:style>
  <w:style w:type="character" w:styleId="HTMLKsaltmas">
    <w:name w:val="HTML Acronym"/>
    <w:basedOn w:val="VarsaylanParagrafYazTipi"/>
    <w:uiPriority w:val="99"/>
    <w:semiHidden/>
    <w:unhideWhenUsed/>
    <w:rsid w:val="00FE18EE"/>
    <w:rPr>
      <w:rFonts w:ascii="Arial" w:hAnsi="Arial" w:cs="Arial"/>
      <w:sz w:val="22"/>
    </w:rPr>
  </w:style>
  <w:style w:type="paragraph" w:styleId="HTMLAdresi">
    <w:name w:val="HTML Address"/>
    <w:basedOn w:val="Normal"/>
    <w:link w:val="HTMLAdresiChar"/>
    <w:uiPriority w:val="99"/>
    <w:semiHidden/>
    <w:unhideWhenUsed/>
    <w:rsid w:val="00FE18EE"/>
    <w:pPr>
      <w:spacing w:after="0" w:line="240" w:lineRule="auto"/>
    </w:pPr>
    <w:rPr>
      <w:i/>
      <w:iCs/>
    </w:rPr>
  </w:style>
  <w:style w:type="character" w:customStyle="1" w:styleId="HTMLAdresiChar">
    <w:name w:val="HTML Adresi Char"/>
    <w:basedOn w:val="VarsaylanParagrafYazTipi"/>
    <w:link w:val="HTMLAdresi"/>
    <w:uiPriority w:val="99"/>
    <w:semiHidden/>
    <w:rsid w:val="00FE18EE"/>
    <w:rPr>
      <w:rFonts w:ascii="Arial" w:hAnsi="Arial" w:cs="Arial"/>
      <w:i/>
      <w:iCs/>
      <w:color w:val="auto"/>
    </w:rPr>
  </w:style>
  <w:style w:type="character" w:styleId="HTMLCite">
    <w:name w:val="HTML Cite"/>
    <w:basedOn w:val="VarsaylanParagrafYazTipi"/>
    <w:uiPriority w:val="99"/>
    <w:semiHidden/>
    <w:unhideWhenUsed/>
    <w:rsid w:val="00FE18EE"/>
    <w:rPr>
      <w:rFonts w:ascii="Arial" w:hAnsi="Arial" w:cs="Arial"/>
      <w:i/>
      <w:iCs/>
      <w:sz w:val="22"/>
    </w:rPr>
  </w:style>
  <w:style w:type="character" w:styleId="HTMLKodu">
    <w:name w:val="HTML Code"/>
    <w:basedOn w:val="VarsaylanParagrafYazTipi"/>
    <w:uiPriority w:val="99"/>
    <w:semiHidden/>
    <w:unhideWhenUsed/>
    <w:rsid w:val="00FE18EE"/>
    <w:rPr>
      <w:rFonts w:ascii="Consolas" w:hAnsi="Consolas" w:cs="Arial"/>
      <w:sz w:val="22"/>
      <w:szCs w:val="20"/>
    </w:rPr>
  </w:style>
  <w:style w:type="character" w:styleId="HTMLTanm">
    <w:name w:val="HTML Definition"/>
    <w:basedOn w:val="VarsaylanParagrafYazTipi"/>
    <w:uiPriority w:val="99"/>
    <w:semiHidden/>
    <w:unhideWhenUsed/>
    <w:rsid w:val="00FE18EE"/>
    <w:rPr>
      <w:rFonts w:ascii="Arial" w:hAnsi="Arial" w:cs="Arial"/>
      <w:i/>
      <w:iCs/>
      <w:sz w:val="22"/>
    </w:rPr>
  </w:style>
  <w:style w:type="character" w:styleId="HTMLKlavye">
    <w:name w:val="HTML Keyboard"/>
    <w:basedOn w:val="VarsaylanParagrafYazTipi"/>
    <w:uiPriority w:val="99"/>
    <w:semiHidden/>
    <w:unhideWhenUsed/>
    <w:rsid w:val="00FE18EE"/>
    <w:rPr>
      <w:rFonts w:ascii="Consolas" w:hAnsi="Consolas" w:cs="Arial"/>
      <w:sz w:val="22"/>
      <w:szCs w:val="20"/>
    </w:rPr>
  </w:style>
  <w:style w:type="paragraph" w:styleId="HTMLncedenBiimlendirilmi">
    <w:name w:val="HTML Preformatted"/>
    <w:basedOn w:val="Normal"/>
    <w:link w:val="HTMLncedenBiimlendirilmiChar"/>
    <w:uiPriority w:val="99"/>
    <w:semiHidden/>
    <w:unhideWhenUsed/>
    <w:rsid w:val="00FE18EE"/>
    <w:pPr>
      <w:spacing w:after="0" w:line="240" w:lineRule="auto"/>
    </w:pPr>
    <w:rPr>
      <w:rFonts w:ascii="Consolas" w:hAnsi="Consolas"/>
    </w:rPr>
  </w:style>
  <w:style w:type="character" w:customStyle="1" w:styleId="HTMLncedenBiimlendirilmiChar">
    <w:name w:val="HTML Önceden Biçimlendirilmiş Char"/>
    <w:basedOn w:val="VarsaylanParagrafYazTipi"/>
    <w:link w:val="HTMLncedenBiimlendirilmi"/>
    <w:uiPriority w:val="99"/>
    <w:semiHidden/>
    <w:rsid w:val="00FE18EE"/>
    <w:rPr>
      <w:rFonts w:ascii="Consolas" w:hAnsi="Consolas" w:cs="Arial"/>
      <w:color w:val="auto"/>
    </w:rPr>
  </w:style>
  <w:style w:type="character" w:styleId="HTMLrnek">
    <w:name w:val="HTML Sample"/>
    <w:basedOn w:val="VarsaylanParagrafYazTipi"/>
    <w:uiPriority w:val="99"/>
    <w:semiHidden/>
    <w:unhideWhenUsed/>
    <w:rsid w:val="00FE18EE"/>
    <w:rPr>
      <w:rFonts w:ascii="Consolas" w:hAnsi="Consolas" w:cs="Arial"/>
      <w:sz w:val="24"/>
      <w:szCs w:val="24"/>
    </w:rPr>
  </w:style>
  <w:style w:type="character" w:styleId="HTMLDaktilo">
    <w:name w:val="HTML Typewriter"/>
    <w:basedOn w:val="VarsaylanParagrafYazTipi"/>
    <w:uiPriority w:val="99"/>
    <w:semiHidden/>
    <w:unhideWhenUsed/>
    <w:rsid w:val="00FE18EE"/>
    <w:rPr>
      <w:rFonts w:ascii="Consolas" w:hAnsi="Consolas" w:cs="Arial"/>
      <w:sz w:val="22"/>
      <w:szCs w:val="20"/>
    </w:rPr>
  </w:style>
  <w:style w:type="character" w:styleId="HTMLDeiken">
    <w:name w:val="HTML Variable"/>
    <w:basedOn w:val="VarsaylanParagrafYazTipi"/>
    <w:uiPriority w:val="99"/>
    <w:semiHidden/>
    <w:unhideWhenUsed/>
    <w:rsid w:val="00FE18EE"/>
    <w:rPr>
      <w:rFonts w:ascii="Arial" w:hAnsi="Arial" w:cs="Arial"/>
      <w:i/>
      <w:iCs/>
      <w:sz w:val="22"/>
    </w:rPr>
  </w:style>
  <w:style w:type="character" w:styleId="Kpr">
    <w:name w:val="Hyperlink"/>
    <w:basedOn w:val="VarsaylanParagrafYazTipi"/>
    <w:uiPriority w:val="99"/>
    <w:unhideWhenUsed/>
    <w:rsid w:val="00FE18EE"/>
    <w:rPr>
      <w:rFonts w:ascii="Arial" w:hAnsi="Arial" w:cs="Arial"/>
      <w:color w:val="3C4647" w:themeColor="accent4" w:themeShade="80"/>
      <w:sz w:val="22"/>
      <w:u w:val="single"/>
    </w:rPr>
  </w:style>
  <w:style w:type="paragraph" w:styleId="Dizin1">
    <w:name w:val="index 1"/>
    <w:basedOn w:val="Normal"/>
    <w:next w:val="Normal"/>
    <w:autoRedefine/>
    <w:uiPriority w:val="99"/>
    <w:semiHidden/>
    <w:unhideWhenUsed/>
    <w:rsid w:val="00FE18EE"/>
    <w:pPr>
      <w:spacing w:after="0" w:line="240" w:lineRule="auto"/>
      <w:ind w:left="200" w:hanging="200"/>
    </w:pPr>
  </w:style>
  <w:style w:type="paragraph" w:styleId="Dizin2">
    <w:name w:val="index 2"/>
    <w:basedOn w:val="Normal"/>
    <w:next w:val="Normal"/>
    <w:autoRedefine/>
    <w:uiPriority w:val="99"/>
    <w:semiHidden/>
    <w:unhideWhenUsed/>
    <w:rsid w:val="00FE18EE"/>
    <w:pPr>
      <w:spacing w:after="0" w:line="240" w:lineRule="auto"/>
      <w:ind w:left="400" w:hanging="200"/>
    </w:pPr>
  </w:style>
  <w:style w:type="paragraph" w:styleId="Dizin3">
    <w:name w:val="index 3"/>
    <w:basedOn w:val="Normal"/>
    <w:next w:val="Normal"/>
    <w:autoRedefine/>
    <w:uiPriority w:val="99"/>
    <w:semiHidden/>
    <w:unhideWhenUsed/>
    <w:rsid w:val="00FE18EE"/>
    <w:pPr>
      <w:spacing w:after="0" w:line="240" w:lineRule="auto"/>
      <w:ind w:left="600" w:hanging="200"/>
    </w:pPr>
  </w:style>
  <w:style w:type="paragraph" w:styleId="Dizin4">
    <w:name w:val="index 4"/>
    <w:basedOn w:val="Normal"/>
    <w:next w:val="Normal"/>
    <w:autoRedefine/>
    <w:uiPriority w:val="99"/>
    <w:semiHidden/>
    <w:unhideWhenUsed/>
    <w:rsid w:val="00FE18EE"/>
    <w:pPr>
      <w:spacing w:after="0" w:line="240" w:lineRule="auto"/>
      <w:ind w:left="800" w:hanging="200"/>
    </w:pPr>
  </w:style>
  <w:style w:type="paragraph" w:styleId="Dizin5">
    <w:name w:val="index 5"/>
    <w:basedOn w:val="Normal"/>
    <w:next w:val="Normal"/>
    <w:autoRedefine/>
    <w:uiPriority w:val="99"/>
    <w:semiHidden/>
    <w:unhideWhenUsed/>
    <w:rsid w:val="00FE18EE"/>
    <w:pPr>
      <w:spacing w:after="0" w:line="240" w:lineRule="auto"/>
      <w:ind w:left="1000" w:hanging="200"/>
    </w:pPr>
  </w:style>
  <w:style w:type="paragraph" w:styleId="Dizin6">
    <w:name w:val="index 6"/>
    <w:basedOn w:val="Normal"/>
    <w:next w:val="Normal"/>
    <w:autoRedefine/>
    <w:uiPriority w:val="99"/>
    <w:semiHidden/>
    <w:unhideWhenUsed/>
    <w:rsid w:val="00FE18EE"/>
    <w:pPr>
      <w:spacing w:after="0" w:line="240" w:lineRule="auto"/>
      <w:ind w:left="1200" w:hanging="200"/>
    </w:pPr>
  </w:style>
  <w:style w:type="paragraph" w:styleId="Dizin7">
    <w:name w:val="index 7"/>
    <w:basedOn w:val="Normal"/>
    <w:next w:val="Normal"/>
    <w:autoRedefine/>
    <w:uiPriority w:val="99"/>
    <w:semiHidden/>
    <w:unhideWhenUsed/>
    <w:rsid w:val="00FE18EE"/>
    <w:pPr>
      <w:spacing w:after="0" w:line="240" w:lineRule="auto"/>
      <w:ind w:left="1400" w:hanging="200"/>
    </w:pPr>
  </w:style>
  <w:style w:type="paragraph" w:styleId="Dizin8">
    <w:name w:val="index 8"/>
    <w:basedOn w:val="Normal"/>
    <w:next w:val="Normal"/>
    <w:autoRedefine/>
    <w:uiPriority w:val="99"/>
    <w:semiHidden/>
    <w:unhideWhenUsed/>
    <w:rsid w:val="00FE18EE"/>
    <w:pPr>
      <w:spacing w:after="0" w:line="240" w:lineRule="auto"/>
      <w:ind w:left="1600" w:hanging="200"/>
    </w:pPr>
  </w:style>
  <w:style w:type="paragraph" w:styleId="Dizin9">
    <w:name w:val="index 9"/>
    <w:basedOn w:val="Normal"/>
    <w:next w:val="Normal"/>
    <w:autoRedefine/>
    <w:uiPriority w:val="99"/>
    <w:semiHidden/>
    <w:unhideWhenUsed/>
    <w:rsid w:val="00FE18EE"/>
    <w:pPr>
      <w:spacing w:after="0" w:line="240" w:lineRule="auto"/>
      <w:ind w:left="1800" w:hanging="200"/>
    </w:pPr>
  </w:style>
  <w:style w:type="paragraph" w:styleId="DizinBal">
    <w:name w:val="index heading"/>
    <w:basedOn w:val="Normal"/>
    <w:next w:val="Dizin1"/>
    <w:uiPriority w:val="99"/>
    <w:semiHidden/>
    <w:unhideWhenUsed/>
    <w:rsid w:val="00FE18EE"/>
    <w:rPr>
      <w:rFonts w:eastAsiaTheme="majorEastAsia"/>
      <w:b/>
      <w:bCs/>
    </w:rPr>
  </w:style>
  <w:style w:type="character" w:styleId="GlVurgulama">
    <w:name w:val="Intense Emphasis"/>
    <w:basedOn w:val="VarsaylanParagrafYazTipi"/>
    <w:uiPriority w:val="21"/>
    <w:qFormat/>
    <w:rsid w:val="00BB7F9D"/>
    <w:rPr>
      <w:b/>
      <w:bCs/>
      <w:i/>
      <w:iCs/>
      <w:caps w:val="0"/>
      <w:smallCaps w:val="0"/>
      <w:strike w:val="0"/>
      <w:dstrike w:val="0"/>
      <w:color w:val="58B6C0" w:themeColor="accent2"/>
    </w:rPr>
  </w:style>
  <w:style w:type="paragraph" w:styleId="GlAlnt">
    <w:name w:val="Intense Quote"/>
    <w:basedOn w:val="Normal"/>
    <w:next w:val="Normal"/>
    <w:link w:val="GlAlntChar"/>
    <w:uiPriority w:val="30"/>
    <w:qFormat/>
    <w:rsid w:val="00BB7F9D"/>
    <w:pPr>
      <w:pBdr>
        <w:top w:val="single" w:sz="24" w:space="4" w:color="58B6C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GlAlntChar">
    <w:name w:val="Güçlü Alıntı Char"/>
    <w:basedOn w:val="VarsaylanParagrafYazTipi"/>
    <w:link w:val="GlAlnt"/>
    <w:uiPriority w:val="30"/>
    <w:rsid w:val="00BB7F9D"/>
    <w:rPr>
      <w:rFonts w:asciiTheme="majorHAnsi" w:eastAsiaTheme="majorEastAsia" w:hAnsiTheme="majorHAnsi" w:cstheme="majorBidi"/>
      <w:sz w:val="24"/>
      <w:szCs w:val="24"/>
    </w:rPr>
  </w:style>
  <w:style w:type="character" w:styleId="GlBavuru">
    <w:name w:val="Intense Reference"/>
    <w:basedOn w:val="VarsaylanParagrafYazTipi"/>
    <w:uiPriority w:val="32"/>
    <w:qFormat/>
    <w:rsid w:val="00BB7F9D"/>
    <w:rPr>
      <w:b/>
      <w:bCs/>
      <w:caps w:val="0"/>
      <w:smallCaps/>
      <w:color w:val="auto"/>
      <w:spacing w:val="0"/>
      <w:u w:val="single"/>
    </w:rPr>
  </w:style>
  <w:style w:type="table" w:styleId="AkKlavuz">
    <w:name w:val="Light Grid"/>
    <w:basedOn w:val="NormalTablo"/>
    <w:uiPriority w:val="62"/>
    <w:semiHidden/>
    <w:unhideWhenUsed/>
    <w:rsid w:val="00FE18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FE18EE"/>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AkKlavuz-Vurgu2">
    <w:name w:val="Light Grid Accent 2"/>
    <w:basedOn w:val="NormalTablo"/>
    <w:uiPriority w:val="62"/>
    <w:semiHidden/>
    <w:unhideWhenUsed/>
    <w:rsid w:val="00FE18EE"/>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AkKlavuz-Vurgu3">
    <w:name w:val="Light Grid Accent 3"/>
    <w:basedOn w:val="NormalTablo"/>
    <w:uiPriority w:val="62"/>
    <w:semiHidden/>
    <w:unhideWhenUsed/>
    <w:rsid w:val="00FE18EE"/>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AkKlavuz-Vurgu4">
    <w:name w:val="Light Grid Accent 4"/>
    <w:basedOn w:val="NormalTablo"/>
    <w:uiPriority w:val="62"/>
    <w:semiHidden/>
    <w:unhideWhenUsed/>
    <w:rsid w:val="00FE18EE"/>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AkKlavuz-Vurgu5">
    <w:name w:val="Light Grid Accent 5"/>
    <w:basedOn w:val="NormalTablo"/>
    <w:uiPriority w:val="62"/>
    <w:semiHidden/>
    <w:unhideWhenUsed/>
    <w:rsid w:val="00FE18EE"/>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AkKlavuz-Vurgu6">
    <w:name w:val="Light Grid Accent 6"/>
    <w:basedOn w:val="NormalTablo"/>
    <w:uiPriority w:val="62"/>
    <w:semiHidden/>
    <w:unhideWhenUsed/>
    <w:rsid w:val="00FE18EE"/>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AkListe">
    <w:name w:val="Light List"/>
    <w:basedOn w:val="NormalTablo"/>
    <w:uiPriority w:val="61"/>
    <w:semiHidden/>
    <w:unhideWhenUsed/>
    <w:rsid w:val="00FE18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FE18EE"/>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AkListe-Vurgu2">
    <w:name w:val="Light List Accent 2"/>
    <w:basedOn w:val="NormalTablo"/>
    <w:uiPriority w:val="61"/>
    <w:semiHidden/>
    <w:unhideWhenUsed/>
    <w:rsid w:val="00FE18EE"/>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AkListe-Vurgu3">
    <w:name w:val="Light List Accent 3"/>
    <w:basedOn w:val="NormalTablo"/>
    <w:uiPriority w:val="61"/>
    <w:semiHidden/>
    <w:unhideWhenUsed/>
    <w:rsid w:val="00FE18EE"/>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AkListe-Vurgu4">
    <w:name w:val="Light List Accent 4"/>
    <w:basedOn w:val="NormalTablo"/>
    <w:uiPriority w:val="61"/>
    <w:semiHidden/>
    <w:unhideWhenUsed/>
    <w:rsid w:val="00FE18EE"/>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AkListe-Vurgu5">
    <w:name w:val="Light List Accent 5"/>
    <w:basedOn w:val="NormalTablo"/>
    <w:uiPriority w:val="61"/>
    <w:semiHidden/>
    <w:unhideWhenUsed/>
    <w:rsid w:val="00FE18EE"/>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AkListe-Vurgu6">
    <w:name w:val="Light List Accent 6"/>
    <w:basedOn w:val="NormalTablo"/>
    <w:uiPriority w:val="61"/>
    <w:semiHidden/>
    <w:unhideWhenUsed/>
    <w:rsid w:val="00FE18EE"/>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AkGlgeleme">
    <w:name w:val="Light Shading"/>
    <w:basedOn w:val="NormalTablo"/>
    <w:uiPriority w:val="60"/>
    <w:semiHidden/>
    <w:unhideWhenUsed/>
    <w:rsid w:val="00FE18E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FE18EE"/>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AkGlgeleme-Vurgu2">
    <w:name w:val="Light Shading Accent 2"/>
    <w:basedOn w:val="NormalTablo"/>
    <w:uiPriority w:val="60"/>
    <w:semiHidden/>
    <w:unhideWhenUsed/>
    <w:rsid w:val="00FE18EE"/>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AkGlgeleme-Vurgu3">
    <w:name w:val="Light Shading Accent 3"/>
    <w:basedOn w:val="NormalTablo"/>
    <w:uiPriority w:val="60"/>
    <w:semiHidden/>
    <w:unhideWhenUsed/>
    <w:rsid w:val="00FE18EE"/>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AkGlgeleme-Vurgu4">
    <w:name w:val="Light Shading Accent 4"/>
    <w:basedOn w:val="NormalTablo"/>
    <w:uiPriority w:val="60"/>
    <w:semiHidden/>
    <w:unhideWhenUsed/>
    <w:rsid w:val="00FE18EE"/>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AkGlgeleme-Vurgu5">
    <w:name w:val="Light Shading Accent 5"/>
    <w:basedOn w:val="NormalTablo"/>
    <w:uiPriority w:val="60"/>
    <w:semiHidden/>
    <w:unhideWhenUsed/>
    <w:rsid w:val="00FE18EE"/>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AkGlgeleme-Vurgu6">
    <w:name w:val="Light Shading Accent 6"/>
    <w:basedOn w:val="NormalTablo"/>
    <w:uiPriority w:val="60"/>
    <w:semiHidden/>
    <w:unhideWhenUsed/>
    <w:rsid w:val="00FE18EE"/>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character" w:styleId="SatrNumaras">
    <w:name w:val="line number"/>
    <w:basedOn w:val="VarsaylanParagrafYazTipi"/>
    <w:uiPriority w:val="99"/>
    <w:semiHidden/>
    <w:unhideWhenUsed/>
    <w:rsid w:val="00FE18EE"/>
    <w:rPr>
      <w:rFonts w:ascii="Arial" w:hAnsi="Arial" w:cs="Arial"/>
      <w:sz w:val="22"/>
    </w:rPr>
  </w:style>
  <w:style w:type="paragraph" w:styleId="Liste">
    <w:name w:val="List"/>
    <w:basedOn w:val="Normal"/>
    <w:uiPriority w:val="99"/>
    <w:semiHidden/>
    <w:unhideWhenUsed/>
    <w:rsid w:val="00FE18EE"/>
    <w:pPr>
      <w:ind w:left="360" w:hanging="360"/>
      <w:contextualSpacing/>
    </w:pPr>
  </w:style>
  <w:style w:type="paragraph" w:styleId="Liste2">
    <w:name w:val="List 2"/>
    <w:basedOn w:val="Normal"/>
    <w:uiPriority w:val="99"/>
    <w:semiHidden/>
    <w:unhideWhenUsed/>
    <w:rsid w:val="00FE18EE"/>
    <w:pPr>
      <w:ind w:left="720" w:hanging="360"/>
      <w:contextualSpacing/>
    </w:pPr>
  </w:style>
  <w:style w:type="paragraph" w:styleId="Liste3">
    <w:name w:val="List 3"/>
    <w:basedOn w:val="Normal"/>
    <w:uiPriority w:val="99"/>
    <w:semiHidden/>
    <w:unhideWhenUsed/>
    <w:rsid w:val="00FE18EE"/>
    <w:pPr>
      <w:ind w:left="1080" w:hanging="360"/>
      <w:contextualSpacing/>
    </w:pPr>
  </w:style>
  <w:style w:type="paragraph" w:styleId="Liste4">
    <w:name w:val="List 4"/>
    <w:basedOn w:val="Normal"/>
    <w:uiPriority w:val="99"/>
    <w:semiHidden/>
    <w:unhideWhenUsed/>
    <w:rsid w:val="00FE18EE"/>
    <w:pPr>
      <w:ind w:left="1440" w:hanging="360"/>
      <w:contextualSpacing/>
    </w:pPr>
  </w:style>
  <w:style w:type="paragraph" w:styleId="Liste5">
    <w:name w:val="List 5"/>
    <w:basedOn w:val="Normal"/>
    <w:uiPriority w:val="99"/>
    <w:semiHidden/>
    <w:unhideWhenUsed/>
    <w:rsid w:val="00FE18EE"/>
    <w:pPr>
      <w:ind w:left="1800" w:hanging="360"/>
      <w:contextualSpacing/>
    </w:pPr>
  </w:style>
  <w:style w:type="paragraph" w:styleId="ListeMaddemi">
    <w:name w:val="List Bullet"/>
    <w:basedOn w:val="Normal"/>
    <w:uiPriority w:val="99"/>
    <w:semiHidden/>
    <w:unhideWhenUsed/>
    <w:rsid w:val="00FE18EE"/>
    <w:pPr>
      <w:numPr>
        <w:numId w:val="1"/>
      </w:numPr>
      <w:contextualSpacing/>
    </w:pPr>
  </w:style>
  <w:style w:type="paragraph" w:styleId="ListeMaddemi2">
    <w:name w:val="List Bullet 2"/>
    <w:basedOn w:val="Normal"/>
    <w:uiPriority w:val="99"/>
    <w:semiHidden/>
    <w:unhideWhenUsed/>
    <w:rsid w:val="00FE18EE"/>
    <w:pPr>
      <w:numPr>
        <w:numId w:val="2"/>
      </w:numPr>
      <w:contextualSpacing/>
    </w:pPr>
  </w:style>
  <w:style w:type="paragraph" w:styleId="ListeMaddemi3">
    <w:name w:val="List Bullet 3"/>
    <w:basedOn w:val="Normal"/>
    <w:uiPriority w:val="99"/>
    <w:semiHidden/>
    <w:unhideWhenUsed/>
    <w:rsid w:val="00FE18EE"/>
    <w:pPr>
      <w:numPr>
        <w:numId w:val="3"/>
      </w:numPr>
      <w:contextualSpacing/>
    </w:pPr>
  </w:style>
  <w:style w:type="paragraph" w:styleId="ListeMaddemi4">
    <w:name w:val="List Bullet 4"/>
    <w:basedOn w:val="Normal"/>
    <w:uiPriority w:val="99"/>
    <w:semiHidden/>
    <w:unhideWhenUsed/>
    <w:rsid w:val="00FE18EE"/>
    <w:pPr>
      <w:numPr>
        <w:numId w:val="4"/>
      </w:numPr>
      <w:contextualSpacing/>
    </w:pPr>
  </w:style>
  <w:style w:type="paragraph" w:styleId="ListeMaddemi5">
    <w:name w:val="List Bullet 5"/>
    <w:basedOn w:val="Normal"/>
    <w:uiPriority w:val="99"/>
    <w:semiHidden/>
    <w:unhideWhenUsed/>
    <w:rsid w:val="00FE18EE"/>
    <w:pPr>
      <w:numPr>
        <w:numId w:val="5"/>
      </w:numPr>
      <w:contextualSpacing/>
    </w:pPr>
  </w:style>
  <w:style w:type="paragraph" w:styleId="ListeDevam">
    <w:name w:val="List Continue"/>
    <w:basedOn w:val="Normal"/>
    <w:uiPriority w:val="99"/>
    <w:semiHidden/>
    <w:unhideWhenUsed/>
    <w:rsid w:val="00FE18EE"/>
    <w:pPr>
      <w:spacing w:after="120"/>
      <w:ind w:left="360"/>
      <w:contextualSpacing/>
    </w:pPr>
  </w:style>
  <w:style w:type="paragraph" w:styleId="ListeDevam2">
    <w:name w:val="List Continue 2"/>
    <w:basedOn w:val="Normal"/>
    <w:uiPriority w:val="99"/>
    <w:semiHidden/>
    <w:unhideWhenUsed/>
    <w:rsid w:val="00FE18EE"/>
    <w:pPr>
      <w:spacing w:after="120"/>
      <w:ind w:left="720"/>
      <w:contextualSpacing/>
    </w:pPr>
  </w:style>
  <w:style w:type="paragraph" w:styleId="ListeDevam3">
    <w:name w:val="List Continue 3"/>
    <w:basedOn w:val="Normal"/>
    <w:uiPriority w:val="99"/>
    <w:semiHidden/>
    <w:unhideWhenUsed/>
    <w:rsid w:val="00FE18EE"/>
    <w:pPr>
      <w:spacing w:after="120"/>
      <w:ind w:left="1080"/>
      <w:contextualSpacing/>
    </w:pPr>
  </w:style>
  <w:style w:type="paragraph" w:styleId="ListeDevam4">
    <w:name w:val="List Continue 4"/>
    <w:basedOn w:val="Normal"/>
    <w:uiPriority w:val="99"/>
    <w:semiHidden/>
    <w:unhideWhenUsed/>
    <w:rsid w:val="00FE18EE"/>
    <w:pPr>
      <w:spacing w:after="120"/>
      <w:ind w:left="1440"/>
      <w:contextualSpacing/>
    </w:pPr>
  </w:style>
  <w:style w:type="paragraph" w:styleId="ListeDevam5">
    <w:name w:val="List Continue 5"/>
    <w:basedOn w:val="Normal"/>
    <w:uiPriority w:val="99"/>
    <w:semiHidden/>
    <w:unhideWhenUsed/>
    <w:rsid w:val="00FE18EE"/>
    <w:pPr>
      <w:spacing w:after="120"/>
      <w:ind w:left="1800"/>
      <w:contextualSpacing/>
    </w:pPr>
  </w:style>
  <w:style w:type="paragraph" w:styleId="ListeNumaras">
    <w:name w:val="List Number"/>
    <w:basedOn w:val="Normal"/>
    <w:uiPriority w:val="99"/>
    <w:semiHidden/>
    <w:unhideWhenUsed/>
    <w:rsid w:val="00FE18EE"/>
    <w:pPr>
      <w:numPr>
        <w:numId w:val="6"/>
      </w:numPr>
      <w:contextualSpacing/>
    </w:pPr>
  </w:style>
  <w:style w:type="paragraph" w:styleId="ListeNumaras2">
    <w:name w:val="List Number 2"/>
    <w:basedOn w:val="Normal"/>
    <w:uiPriority w:val="99"/>
    <w:semiHidden/>
    <w:unhideWhenUsed/>
    <w:rsid w:val="00FE18EE"/>
    <w:pPr>
      <w:numPr>
        <w:numId w:val="7"/>
      </w:numPr>
      <w:contextualSpacing/>
    </w:pPr>
  </w:style>
  <w:style w:type="paragraph" w:styleId="ListeNumaras3">
    <w:name w:val="List Number 3"/>
    <w:basedOn w:val="Normal"/>
    <w:uiPriority w:val="99"/>
    <w:semiHidden/>
    <w:unhideWhenUsed/>
    <w:rsid w:val="00FE18EE"/>
    <w:pPr>
      <w:numPr>
        <w:numId w:val="8"/>
      </w:numPr>
      <w:contextualSpacing/>
    </w:pPr>
  </w:style>
  <w:style w:type="paragraph" w:styleId="ListeNumaras4">
    <w:name w:val="List Number 4"/>
    <w:basedOn w:val="Normal"/>
    <w:uiPriority w:val="99"/>
    <w:semiHidden/>
    <w:unhideWhenUsed/>
    <w:rsid w:val="00FE18EE"/>
    <w:pPr>
      <w:numPr>
        <w:numId w:val="9"/>
      </w:numPr>
      <w:contextualSpacing/>
    </w:pPr>
  </w:style>
  <w:style w:type="paragraph" w:styleId="ListeNumaras5">
    <w:name w:val="List Number 5"/>
    <w:basedOn w:val="Normal"/>
    <w:uiPriority w:val="99"/>
    <w:semiHidden/>
    <w:unhideWhenUsed/>
    <w:rsid w:val="00FE18EE"/>
    <w:pPr>
      <w:numPr>
        <w:numId w:val="10"/>
      </w:numPr>
      <w:contextualSpacing/>
    </w:pPr>
  </w:style>
  <w:style w:type="paragraph" w:styleId="ListeParagraf">
    <w:name w:val="List Paragraph"/>
    <w:basedOn w:val="Normal"/>
    <w:link w:val="ListeParagrafChar"/>
    <w:uiPriority w:val="34"/>
    <w:qFormat/>
    <w:rsid w:val="00FE18EE"/>
    <w:pPr>
      <w:ind w:left="720"/>
      <w:contextualSpacing/>
    </w:pPr>
  </w:style>
  <w:style w:type="table" w:styleId="ListeTablo1Ak">
    <w:name w:val="List Table 1 Light"/>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Vurgu1">
    <w:name w:val="List Table 1 Light Accent 1"/>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1Ak-Vurgu2">
    <w:name w:val="List Table 1 Light Accent 2"/>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1Ak-Vurgu3">
    <w:name w:val="List Table 1 Light Accent 3"/>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1Ak-Vurgu4">
    <w:name w:val="List Table 1 Light Accent 4"/>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1Ak-Vurgu5">
    <w:name w:val="List Table 1 Light Accent 5"/>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1Ak-Vurgu6">
    <w:name w:val="List Table 1 Light Accent 6"/>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2">
    <w:name w:val="List Table 2"/>
    <w:basedOn w:val="NormalTablo"/>
    <w:uiPriority w:val="47"/>
    <w:rsid w:val="00FE18E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2-Vurgu1">
    <w:name w:val="List Table 2 Accent 1"/>
    <w:basedOn w:val="NormalTablo"/>
    <w:uiPriority w:val="47"/>
    <w:rsid w:val="00FE18EE"/>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2-Vurgu2">
    <w:name w:val="List Table 2 Accent 2"/>
    <w:basedOn w:val="NormalTablo"/>
    <w:uiPriority w:val="47"/>
    <w:rsid w:val="00FE18EE"/>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2-Vurgu3">
    <w:name w:val="List Table 2 Accent 3"/>
    <w:basedOn w:val="NormalTablo"/>
    <w:uiPriority w:val="47"/>
    <w:rsid w:val="00FE18EE"/>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2-Vurgu4">
    <w:name w:val="List Table 2 Accent 4"/>
    <w:basedOn w:val="NormalTablo"/>
    <w:uiPriority w:val="47"/>
    <w:rsid w:val="00FE18EE"/>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2-Vurgu5">
    <w:name w:val="List Table 2 Accent 5"/>
    <w:basedOn w:val="NormalTablo"/>
    <w:uiPriority w:val="47"/>
    <w:rsid w:val="00FE18EE"/>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2-Vurgu6">
    <w:name w:val="List Table 2 Accent 6"/>
    <w:basedOn w:val="NormalTablo"/>
    <w:uiPriority w:val="47"/>
    <w:rsid w:val="00FE18EE"/>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3">
    <w:name w:val="List Table 3"/>
    <w:basedOn w:val="NormalTablo"/>
    <w:uiPriority w:val="48"/>
    <w:rsid w:val="00FE18E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lo3-Vurgu1">
    <w:name w:val="List Table 3 Accent 1"/>
    <w:basedOn w:val="NormalTablo"/>
    <w:uiPriority w:val="48"/>
    <w:rsid w:val="00FE18EE"/>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eTablo3-Vurgu2">
    <w:name w:val="List Table 3 Accent 2"/>
    <w:basedOn w:val="NormalTablo"/>
    <w:uiPriority w:val="48"/>
    <w:rsid w:val="00FE18EE"/>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eTablo3-Vurgu3">
    <w:name w:val="List Table 3 Accent 3"/>
    <w:basedOn w:val="NormalTablo"/>
    <w:uiPriority w:val="48"/>
    <w:rsid w:val="00FE18EE"/>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eTablo3-Vurgu4">
    <w:name w:val="List Table 3 Accent 4"/>
    <w:basedOn w:val="NormalTablo"/>
    <w:uiPriority w:val="48"/>
    <w:rsid w:val="00FE18EE"/>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eTablo3-Vurgu5">
    <w:name w:val="List Table 3 Accent 5"/>
    <w:basedOn w:val="NormalTablo"/>
    <w:uiPriority w:val="48"/>
    <w:rsid w:val="00FE18EE"/>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eTablo3-Vurgu6">
    <w:name w:val="List Table 3 Accent 6"/>
    <w:basedOn w:val="NormalTablo"/>
    <w:uiPriority w:val="48"/>
    <w:rsid w:val="00FE18EE"/>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eTablo4">
    <w:name w:val="List Table 4"/>
    <w:basedOn w:val="NormalTablo"/>
    <w:uiPriority w:val="49"/>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4-Vurgu1">
    <w:name w:val="List Table 4 Accent 1"/>
    <w:basedOn w:val="NormalTablo"/>
    <w:uiPriority w:val="49"/>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4-Vurgu2">
    <w:name w:val="List Table 4 Accent 2"/>
    <w:basedOn w:val="NormalTablo"/>
    <w:uiPriority w:val="49"/>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4-Vurgu3">
    <w:name w:val="List Table 4 Accent 3"/>
    <w:basedOn w:val="NormalTablo"/>
    <w:uiPriority w:val="49"/>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4-Vurgu4">
    <w:name w:val="List Table 4 Accent 4"/>
    <w:basedOn w:val="NormalTablo"/>
    <w:uiPriority w:val="49"/>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4-Vurgu5">
    <w:name w:val="List Table 4 Accent 5"/>
    <w:basedOn w:val="NormalTablo"/>
    <w:uiPriority w:val="49"/>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4-Vurgu6">
    <w:name w:val="List Table 4 Accent 6"/>
    <w:basedOn w:val="NormalTablo"/>
    <w:uiPriority w:val="49"/>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5-Koyu">
    <w:name w:val="List Table 5 Dark"/>
    <w:basedOn w:val="NormalTablo"/>
    <w:uiPriority w:val="50"/>
    <w:rsid w:val="00FE18E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FE18EE"/>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2">
    <w:name w:val="List Table 5 Dark Accent 2"/>
    <w:basedOn w:val="NormalTablo"/>
    <w:uiPriority w:val="50"/>
    <w:rsid w:val="00FE18EE"/>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3">
    <w:name w:val="List Table 5 Dark Accent 3"/>
    <w:basedOn w:val="NormalTablo"/>
    <w:uiPriority w:val="50"/>
    <w:rsid w:val="00FE18EE"/>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4">
    <w:name w:val="List Table 5 Dark Accent 4"/>
    <w:basedOn w:val="NormalTablo"/>
    <w:uiPriority w:val="50"/>
    <w:rsid w:val="00FE18EE"/>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5">
    <w:name w:val="List Table 5 Dark Accent 5"/>
    <w:basedOn w:val="NormalTablo"/>
    <w:uiPriority w:val="50"/>
    <w:rsid w:val="00FE18EE"/>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6">
    <w:name w:val="List Table 5 Dark Accent 6"/>
    <w:basedOn w:val="NormalTablo"/>
    <w:uiPriority w:val="50"/>
    <w:rsid w:val="00FE18EE"/>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6Renkli">
    <w:name w:val="List Table 6 Colorful"/>
    <w:basedOn w:val="NormalTablo"/>
    <w:uiPriority w:val="51"/>
    <w:rsid w:val="00FE18E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1">
    <w:name w:val="List Table 6 Colorful Accent 1"/>
    <w:basedOn w:val="NormalTablo"/>
    <w:uiPriority w:val="51"/>
    <w:rsid w:val="00FE18EE"/>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6Renkli-Vurgu2">
    <w:name w:val="List Table 6 Colorful Accent 2"/>
    <w:basedOn w:val="NormalTablo"/>
    <w:uiPriority w:val="51"/>
    <w:rsid w:val="00FE18EE"/>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6Renkli-Vurgu3">
    <w:name w:val="List Table 6 Colorful Accent 3"/>
    <w:basedOn w:val="NormalTablo"/>
    <w:uiPriority w:val="51"/>
    <w:rsid w:val="00FE18EE"/>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6Renkli-Vurgu4">
    <w:name w:val="List Table 6 Colorful Accent 4"/>
    <w:basedOn w:val="NormalTablo"/>
    <w:uiPriority w:val="51"/>
    <w:rsid w:val="00FE18EE"/>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6Renkli-Vurgu5">
    <w:name w:val="List Table 6 Colorful Accent 5"/>
    <w:basedOn w:val="NormalTablo"/>
    <w:uiPriority w:val="51"/>
    <w:rsid w:val="00FE18EE"/>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6Renkli-Vurgu6">
    <w:name w:val="List Table 6 Colorful Accent 6"/>
    <w:basedOn w:val="NormalTablo"/>
    <w:uiPriority w:val="51"/>
    <w:rsid w:val="00FE18EE"/>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7Renkli">
    <w:name w:val="List Table 7 Colorful"/>
    <w:basedOn w:val="NormalTablo"/>
    <w:uiPriority w:val="52"/>
    <w:rsid w:val="00FE18E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1">
    <w:name w:val="List Table 7 Colorful Accent 1"/>
    <w:basedOn w:val="NormalTablo"/>
    <w:uiPriority w:val="52"/>
    <w:rsid w:val="00FE18EE"/>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2">
    <w:name w:val="List Table 7 Colorful Accent 2"/>
    <w:basedOn w:val="NormalTablo"/>
    <w:uiPriority w:val="52"/>
    <w:rsid w:val="00FE18EE"/>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FE18EE"/>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4">
    <w:name w:val="List Table 7 Colorful Accent 4"/>
    <w:basedOn w:val="NormalTablo"/>
    <w:uiPriority w:val="52"/>
    <w:rsid w:val="00FE18EE"/>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5">
    <w:name w:val="List Table 7 Colorful Accent 5"/>
    <w:basedOn w:val="NormalTablo"/>
    <w:uiPriority w:val="52"/>
    <w:rsid w:val="00FE18EE"/>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6">
    <w:name w:val="List Table 7 Colorful Accent 6"/>
    <w:basedOn w:val="NormalTablo"/>
    <w:uiPriority w:val="52"/>
    <w:rsid w:val="00FE18EE"/>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Metni">
    <w:name w:val="macro"/>
    <w:link w:val="MakroMetniChar"/>
    <w:uiPriority w:val="99"/>
    <w:semiHidden/>
    <w:unhideWhenUsed/>
    <w:rsid w:val="00FE18E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kern w:val="16"/>
      <w14:ligatures w14:val="standardContextual"/>
      <w14:numForm w14:val="oldStyle"/>
      <w14:numSpacing w14:val="proportional"/>
      <w14:cntxtAlts/>
    </w:rPr>
  </w:style>
  <w:style w:type="character" w:customStyle="1" w:styleId="MakroMetniChar">
    <w:name w:val="Makro Metni Char"/>
    <w:basedOn w:val="VarsaylanParagrafYazTipi"/>
    <w:link w:val="MakroMetni"/>
    <w:uiPriority w:val="99"/>
    <w:semiHidden/>
    <w:rsid w:val="00FE18EE"/>
    <w:rPr>
      <w:rFonts w:ascii="Consolas" w:hAnsi="Consolas" w:cs="Arial"/>
      <w:kern w:val="16"/>
      <w14:ligatures w14:val="standardContextual"/>
      <w14:numForm w14:val="oldStyle"/>
      <w14:numSpacing w14:val="proportional"/>
      <w14:cntxtAlts/>
    </w:rPr>
  </w:style>
  <w:style w:type="table" w:styleId="OrtaKlavuz1">
    <w:name w:val="Medium Grid 1"/>
    <w:basedOn w:val="NormalTablo"/>
    <w:uiPriority w:val="67"/>
    <w:semiHidden/>
    <w:unhideWhenUsed/>
    <w:rsid w:val="00FE18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FE18EE"/>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OrtaKlavuz1-Vurgu2">
    <w:name w:val="Medium Grid 1 Accent 2"/>
    <w:basedOn w:val="NormalTablo"/>
    <w:uiPriority w:val="67"/>
    <w:semiHidden/>
    <w:unhideWhenUsed/>
    <w:rsid w:val="00FE18EE"/>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OrtaKlavuz1-Vurgu3">
    <w:name w:val="Medium Grid 1 Accent 3"/>
    <w:basedOn w:val="NormalTablo"/>
    <w:uiPriority w:val="67"/>
    <w:semiHidden/>
    <w:unhideWhenUsed/>
    <w:rsid w:val="00FE18EE"/>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OrtaKlavuz1-Vurgu4">
    <w:name w:val="Medium Grid 1 Accent 4"/>
    <w:basedOn w:val="NormalTablo"/>
    <w:uiPriority w:val="67"/>
    <w:semiHidden/>
    <w:unhideWhenUsed/>
    <w:rsid w:val="00FE18EE"/>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OrtaKlavuz1-Vurgu5">
    <w:name w:val="Medium Grid 1 Accent 5"/>
    <w:basedOn w:val="NormalTablo"/>
    <w:uiPriority w:val="67"/>
    <w:semiHidden/>
    <w:unhideWhenUsed/>
    <w:rsid w:val="00FE18EE"/>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OrtaKlavuz1-Vurgu6">
    <w:name w:val="Medium Grid 1 Accent 6"/>
    <w:basedOn w:val="NormalTablo"/>
    <w:uiPriority w:val="67"/>
    <w:semiHidden/>
    <w:unhideWhenUsed/>
    <w:rsid w:val="00FE18EE"/>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OrtaKlavuz2">
    <w:name w:val="Medium Grid 2"/>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OrtaKlavuz3-Vurgu2">
    <w:name w:val="Medium Grid 3 Accent 2"/>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OrtaKlavuz3-Vurgu3">
    <w:name w:val="Medium Grid 3 Accent 3"/>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OrtaKlavuz3-Vurgu4">
    <w:name w:val="Medium Grid 3 Accent 4"/>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OrtaKlavuz3-Vurgu5">
    <w:name w:val="Medium Grid 3 Accent 5"/>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OrtaKlavuz3-Vurgu6">
    <w:name w:val="Medium Grid 3 Accent 6"/>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OrtaListe1">
    <w:name w:val="Medium List 1"/>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OrtaListe1-Vurgu2">
    <w:name w:val="Medium List 1 Accent 2"/>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OrtaListe1-Vurgu3">
    <w:name w:val="Medium List 1 Accent 3"/>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OrtaListe1-Vurgu4">
    <w:name w:val="Medium List 1 Accent 4"/>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OrtaListe1-Vurgu5">
    <w:name w:val="Medium List 1 Accent 5"/>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OrtaListe1-Vurgu6">
    <w:name w:val="Medium List 1 Accent 6"/>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OrtaListe2">
    <w:name w:val="Medium List 2"/>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semiHidden/>
    <w:unhideWhenUsed/>
    <w:rsid w:val="00FE18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FE18EE"/>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FE18EE"/>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FE18EE"/>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FE18EE"/>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FE18EE"/>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FE18EE"/>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1">
    <w:name w:val="Medium Shading 2 Accent 1"/>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2">
    <w:name w:val="Medium Shading 2 Accent 2"/>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3">
    <w:name w:val="Medium Shading 2 Accent 3"/>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4">
    <w:name w:val="Medium Shading 2 Accent 4"/>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5">
    <w:name w:val="Medium Shading 2 Accent 5"/>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6">
    <w:name w:val="Medium Shading 2 Accent 6"/>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etistBilgisi">
    <w:name w:val="Message Header"/>
    <w:basedOn w:val="Normal"/>
    <w:link w:val="letistBilgisiChar"/>
    <w:uiPriority w:val="99"/>
    <w:semiHidden/>
    <w:unhideWhenUsed/>
    <w:rsid w:val="00FE18E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sz w:val="24"/>
      <w:szCs w:val="24"/>
    </w:rPr>
  </w:style>
  <w:style w:type="character" w:customStyle="1" w:styleId="letistBilgisiChar">
    <w:name w:val="İleti Üst Bilgisi Char"/>
    <w:basedOn w:val="VarsaylanParagrafYazTipi"/>
    <w:link w:val="letistBilgisi"/>
    <w:uiPriority w:val="99"/>
    <w:semiHidden/>
    <w:rsid w:val="00FE18EE"/>
    <w:rPr>
      <w:rFonts w:ascii="Arial" w:eastAsiaTheme="majorEastAsia" w:hAnsi="Arial" w:cs="Arial"/>
      <w:color w:val="auto"/>
      <w:sz w:val="24"/>
      <w:szCs w:val="24"/>
      <w:shd w:val="pct20" w:color="auto" w:fill="auto"/>
    </w:rPr>
  </w:style>
  <w:style w:type="paragraph" w:styleId="AralkYok">
    <w:name w:val="No Spacing"/>
    <w:link w:val="AralkYokChar"/>
    <w:uiPriority w:val="1"/>
    <w:qFormat/>
    <w:rsid w:val="00BB7F9D"/>
    <w:pPr>
      <w:spacing w:after="0" w:line="240" w:lineRule="auto"/>
    </w:pPr>
  </w:style>
  <w:style w:type="paragraph" w:styleId="NormalWeb">
    <w:name w:val="Normal (Web)"/>
    <w:basedOn w:val="Normal"/>
    <w:uiPriority w:val="99"/>
    <w:semiHidden/>
    <w:unhideWhenUsed/>
    <w:rsid w:val="00FE18EE"/>
    <w:rPr>
      <w:rFonts w:ascii="Times New Roman" w:hAnsi="Times New Roman" w:cs="Times New Roman"/>
      <w:sz w:val="24"/>
      <w:szCs w:val="24"/>
    </w:rPr>
  </w:style>
  <w:style w:type="paragraph" w:styleId="NormalGirinti">
    <w:name w:val="Normal Indent"/>
    <w:basedOn w:val="Normal"/>
    <w:uiPriority w:val="99"/>
    <w:semiHidden/>
    <w:unhideWhenUsed/>
    <w:rsid w:val="00FE18EE"/>
    <w:pPr>
      <w:ind w:left="720"/>
    </w:pPr>
  </w:style>
  <w:style w:type="paragraph" w:styleId="NotBal">
    <w:name w:val="Note Heading"/>
    <w:basedOn w:val="Normal"/>
    <w:next w:val="Normal"/>
    <w:link w:val="NotBalChar"/>
    <w:uiPriority w:val="99"/>
    <w:semiHidden/>
    <w:unhideWhenUsed/>
    <w:rsid w:val="00FE18EE"/>
    <w:pPr>
      <w:spacing w:after="0" w:line="240" w:lineRule="auto"/>
    </w:pPr>
  </w:style>
  <w:style w:type="character" w:customStyle="1" w:styleId="NotBalChar">
    <w:name w:val="Not Başlığı Char"/>
    <w:basedOn w:val="VarsaylanParagrafYazTipi"/>
    <w:link w:val="NotBal"/>
    <w:uiPriority w:val="99"/>
    <w:semiHidden/>
    <w:rsid w:val="00FE18EE"/>
    <w:rPr>
      <w:rFonts w:ascii="Arial" w:hAnsi="Arial" w:cs="Arial"/>
      <w:color w:val="auto"/>
    </w:rPr>
  </w:style>
  <w:style w:type="character" w:styleId="SayfaNumaras">
    <w:name w:val="page number"/>
    <w:basedOn w:val="VarsaylanParagrafYazTipi"/>
    <w:uiPriority w:val="99"/>
    <w:semiHidden/>
    <w:unhideWhenUsed/>
    <w:rsid w:val="00FE18EE"/>
    <w:rPr>
      <w:rFonts w:ascii="Arial" w:hAnsi="Arial" w:cs="Arial"/>
      <w:sz w:val="22"/>
    </w:rPr>
  </w:style>
  <w:style w:type="table" w:styleId="DzTablo1">
    <w:name w:val="Plain Table 1"/>
    <w:basedOn w:val="NormalTablo"/>
    <w:uiPriority w:val="40"/>
    <w:rsid w:val="00FE18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1"/>
    <w:rsid w:val="00FE18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2"/>
    <w:rsid w:val="00FE18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3"/>
    <w:rsid w:val="00FE18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4"/>
    <w:rsid w:val="00FE18E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zMetin">
    <w:name w:val="Plain Text"/>
    <w:basedOn w:val="Normal"/>
    <w:link w:val="DzMetinChar"/>
    <w:uiPriority w:val="99"/>
    <w:semiHidden/>
    <w:unhideWhenUsed/>
    <w:rsid w:val="00FE18EE"/>
    <w:pPr>
      <w:spacing w:after="0" w:line="240" w:lineRule="auto"/>
    </w:pPr>
    <w:rPr>
      <w:rFonts w:ascii="Consolas" w:hAnsi="Consolas"/>
    </w:rPr>
  </w:style>
  <w:style w:type="character" w:customStyle="1" w:styleId="DzMetinChar">
    <w:name w:val="Düz Metin Char"/>
    <w:basedOn w:val="VarsaylanParagrafYazTipi"/>
    <w:link w:val="DzMetin"/>
    <w:uiPriority w:val="99"/>
    <w:semiHidden/>
    <w:rsid w:val="00FE18EE"/>
    <w:rPr>
      <w:rFonts w:ascii="Consolas" w:hAnsi="Consolas" w:cs="Arial"/>
      <w:color w:val="auto"/>
      <w:szCs w:val="21"/>
    </w:rPr>
  </w:style>
  <w:style w:type="paragraph" w:styleId="Alnt">
    <w:name w:val="Quote"/>
    <w:basedOn w:val="Normal"/>
    <w:next w:val="Normal"/>
    <w:link w:val="AlntChar"/>
    <w:uiPriority w:val="29"/>
    <w:qFormat/>
    <w:rsid w:val="00BB7F9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lntChar">
    <w:name w:val="Alıntı Char"/>
    <w:basedOn w:val="VarsaylanParagrafYazTipi"/>
    <w:link w:val="Alnt"/>
    <w:uiPriority w:val="29"/>
    <w:rsid w:val="00BB7F9D"/>
    <w:rPr>
      <w:rFonts w:asciiTheme="majorHAnsi" w:eastAsiaTheme="majorEastAsia" w:hAnsiTheme="majorHAnsi" w:cstheme="majorBidi"/>
      <w:color w:val="000000" w:themeColor="text1"/>
      <w:sz w:val="24"/>
      <w:szCs w:val="24"/>
    </w:rPr>
  </w:style>
  <w:style w:type="paragraph" w:styleId="Selamlama">
    <w:name w:val="Salutation"/>
    <w:basedOn w:val="Normal"/>
    <w:next w:val="Normal"/>
    <w:link w:val="SelamlamaChar"/>
    <w:uiPriority w:val="5"/>
    <w:rsid w:val="00FE18EE"/>
  </w:style>
  <w:style w:type="character" w:customStyle="1" w:styleId="SelamlamaChar">
    <w:name w:val="Selamlama Char"/>
    <w:basedOn w:val="VarsaylanParagrafYazTipi"/>
    <w:link w:val="Selamlama"/>
    <w:uiPriority w:val="5"/>
    <w:rsid w:val="00FE18EE"/>
    <w:rPr>
      <w:rFonts w:ascii="Arial" w:hAnsi="Arial" w:cs="Arial"/>
      <w:color w:val="auto"/>
    </w:rPr>
  </w:style>
  <w:style w:type="paragraph" w:styleId="mza">
    <w:name w:val="Signature"/>
    <w:basedOn w:val="Normal"/>
    <w:next w:val="Normal"/>
    <w:link w:val="mzaChar"/>
    <w:uiPriority w:val="7"/>
    <w:rsid w:val="00FE18EE"/>
    <w:pPr>
      <w:contextualSpacing/>
    </w:pPr>
  </w:style>
  <w:style w:type="character" w:customStyle="1" w:styleId="mzaChar">
    <w:name w:val="İmza Char"/>
    <w:basedOn w:val="VarsaylanParagrafYazTipi"/>
    <w:link w:val="mza"/>
    <w:uiPriority w:val="7"/>
    <w:rsid w:val="00FE18EE"/>
    <w:rPr>
      <w:rFonts w:ascii="Arial" w:hAnsi="Arial" w:cs="Arial"/>
      <w:color w:val="auto"/>
    </w:rPr>
  </w:style>
  <w:style w:type="character" w:styleId="Gl">
    <w:name w:val="Strong"/>
    <w:basedOn w:val="VarsaylanParagrafYazTipi"/>
    <w:uiPriority w:val="22"/>
    <w:qFormat/>
    <w:rsid w:val="00BB7F9D"/>
    <w:rPr>
      <w:b/>
      <w:bCs/>
    </w:rPr>
  </w:style>
  <w:style w:type="paragraph" w:styleId="Altyaz">
    <w:name w:val="Subtitle"/>
    <w:basedOn w:val="Normal"/>
    <w:next w:val="Normal"/>
    <w:link w:val="AltyazChar"/>
    <w:uiPriority w:val="11"/>
    <w:qFormat/>
    <w:rsid w:val="00BB7F9D"/>
    <w:pPr>
      <w:numPr>
        <w:ilvl w:val="1"/>
      </w:numPr>
      <w:spacing w:after="240"/>
    </w:pPr>
    <w:rPr>
      <w:caps/>
      <w:color w:val="404040" w:themeColor="text1" w:themeTint="BF"/>
      <w:spacing w:val="20"/>
      <w:sz w:val="28"/>
      <w:szCs w:val="28"/>
    </w:rPr>
  </w:style>
  <w:style w:type="character" w:customStyle="1" w:styleId="AltyazChar">
    <w:name w:val="Altyazı Char"/>
    <w:basedOn w:val="VarsaylanParagrafYazTipi"/>
    <w:link w:val="Altyaz"/>
    <w:uiPriority w:val="11"/>
    <w:rsid w:val="00BB7F9D"/>
    <w:rPr>
      <w:caps/>
      <w:color w:val="404040" w:themeColor="text1" w:themeTint="BF"/>
      <w:spacing w:val="20"/>
      <w:sz w:val="28"/>
      <w:szCs w:val="28"/>
    </w:rPr>
  </w:style>
  <w:style w:type="character" w:styleId="HafifVurgulama">
    <w:name w:val="Subtle Emphasis"/>
    <w:basedOn w:val="VarsaylanParagrafYazTipi"/>
    <w:uiPriority w:val="19"/>
    <w:qFormat/>
    <w:rsid w:val="00BB7F9D"/>
    <w:rPr>
      <w:i/>
      <w:iCs/>
      <w:color w:val="595959" w:themeColor="text1" w:themeTint="A6"/>
    </w:rPr>
  </w:style>
  <w:style w:type="character" w:styleId="HafifBavuru">
    <w:name w:val="Subtle Reference"/>
    <w:basedOn w:val="VarsaylanParagrafYazTipi"/>
    <w:uiPriority w:val="31"/>
    <w:qFormat/>
    <w:rsid w:val="00BB7F9D"/>
    <w:rPr>
      <w:caps w:val="0"/>
      <w:smallCaps/>
      <w:color w:val="404040" w:themeColor="text1" w:themeTint="BF"/>
      <w:spacing w:val="0"/>
      <w:u w:val="single" w:color="7F7F7F" w:themeColor="text1" w:themeTint="80"/>
    </w:rPr>
  </w:style>
  <w:style w:type="table" w:styleId="Tablo3Befektler1">
    <w:name w:val="Table 3D effects 1"/>
    <w:basedOn w:val="NormalTablo"/>
    <w:uiPriority w:val="99"/>
    <w:semiHidden/>
    <w:unhideWhenUsed/>
    <w:rsid w:val="00FE18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FE18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FE18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FE18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FE1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FE1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FE18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FE1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FE18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FE18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FE18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FE18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FE18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FE18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FE18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FE18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FE18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FE18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FE18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FE18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FE18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FE18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Ak">
    <w:name w:val="Grid Table Light"/>
    <w:basedOn w:val="NormalTablo"/>
    <w:uiPriority w:val="45"/>
    <w:rsid w:val="00FE18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Liste1">
    <w:name w:val="Table List 1"/>
    <w:basedOn w:val="NormalTablo"/>
    <w:uiPriority w:val="99"/>
    <w:semiHidden/>
    <w:unhideWhenUsed/>
    <w:rsid w:val="00FE18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FE18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FE18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FE18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FE18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FE18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FE18EE"/>
    <w:pPr>
      <w:spacing w:after="0"/>
      <w:ind w:left="220" w:hanging="220"/>
    </w:pPr>
  </w:style>
  <w:style w:type="paragraph" w:styleId="ekillerTablosu">
    <w:name w:val="table of figures"/>
    <w:basedOn w:val="Normal"/>
    <w:next w:val="Normal"/>
    <w:uiPriority w:val="99"/>
    <w:semiHidden/>
    <w:unhideWhenUsed/>
    <w:rsid w:val="00FE18EE"/>
    <w:pPr>
      <w:spacing w:after="0"/>
    </w:pPr>
  </w:style>
  <w:style w:type="table" w:styleId="TabloProfesyonel">
    <w:name w:val="Table Professional"/>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FE18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FE18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FE18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FE18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FE1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FE18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FE18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FE18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nuBal">
    <w:name w:val="Title"/>
    <w:basedOn w:val="Normal"/>
    <w:next w:val="Normal"/>
    <w:link w:val="KonuBalChar"/>
    <w:uiPriority w:val="10"/>
    <w:qFormat/>
    <w:rsid w:val="00BB7F9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KonuBalChar">
    <w:name w:val="Konu Başlığı Char"/>
    <w:basedOn w:val="VarsaylanParagrafYazTipi"/>
    <w:link w:val="KonuBal"/>
    <w:uiPriority w:val="10"/>
    <w:rsid w:val="00BB7F9D"/>
    <w:rPr>
      <w:rFonts w:asciiTheme="majorHAnsi" w:eastAsiaTheme="majorEastAsia" w:hAnsiTheme="majorHAnsi" w:cstheme="majorBidi"/>
      <w:color w:val="262626" w:themeColor="text1" w:themeTint="D9"/>
      <w:sz w:val="96"/>
      <w:szCs w:val="96"/>
    </w:rPr>
  </w:style>
  <w:style w:type="paragraph" w:styleId="KaynakaBal">
    <w:name w:val="toa heading"/>
    <w:basedOn w:val="Normal"/>
    <w:next w:val="Normal"/>
    <w:uiPriority w:val="99"/>
    <w:semiHidden/>
    <w:unhideWhenUsed/>
    <w:rsid w:val="00FE18EE"/>
    <w:pPr>
      <w:spacing w:before="120"/>
    </w:pPr>
    <w:rPr>
      <w:rFonts w:eastAsiaTheme="majorEastAsia"/>
      <w:b/>
      <w:bCs/>
      <w:sz w:val="24"/>
      <w:szCs w:val="24"/>
    </w:rPr>
  </w:style>
  <w:style w:type="paragraph" w:styleId="T1">
    <w:name w:val="toc 1"/>
    <w:basedOn w:val="Normal"/>
    <w:next w:val="Normal"/>
    <w:autoRedefine/>
    <w:uiPriority w:val="39"/>
    <w:unhideWhenUsed/>
    <w:rsid w:val="00D4008C"/>
    <w:pPr>
      <w:tabs>
        <w:tab w:val="left" w:pos="426"/>
        <w:tab w:val="right" w:leader="dot" w:pos="9607"/>
      </w:tabs>
      <w:spacing w:after="100"/>
    </w:pPr>
  </w:style>
  <w:style w:type="paragraph" w:styleId="T2">
    <w:name w:val="toc 2"/>
    <w:basedOn w:val="Normal"/>
    <w:next w:val="Normal"/>
    <w:autoRedefine/>
    <w:uiPriority w:val="39"/>
    <w:semiHidden/>
    <w:unhideWhenUsed/>
    <w:rsid w:val="00FE18EE"/>
    <w:pPr>
      <w:spacing w:after="100"/>
      <w:ind w:left="220"/>
    </w:pPr>
  </w:style>
  <w:style w:type="paragraph" w:styleId="T3">
    <w:name w:val="toc 3"/>
    <w:basedOn w:val="Normal"/>
    <w:next w:val="Normal"/>
    <w:autoRedefine/>
    <w:uiPriority w:val="39"/>
    <w:semiHidden/>
    <w:unhideWhenUsed/>
    <w:rsid w:val="00FE18EE"/>
    <w:pPr>
      <w:spacing w:after="100"/>
      <w:ind w:left="440"/>
    </w:pPr>
  </w:style>
  <w:style w:type="paragraph" w:styleId="T4">
    <w:name w:val="toc 4"/>
    <w:basedOn w:val="Normal"/>
    <w:next w:val="Normal"/>
    <w:autoRedefine/>
    <w:uiPriority w:val="39"/>
    <w:semiHidden/>
    <w:unhideWhenUsed/>
    <w:rsid w:val="00FE18EE"/>
    <w:pPr>
      <w:spacing w:after="100"/>
      <w:ind w:left="660"/>
    </w:pPr>
  </w:style>
  <w:style w:type="paragraph" w:styleId="T5">
    <w:name w:val="toc 5"/>
    <w:basedOn w:val="Normal"/>
    <w:next w:val="Normal"/>
    <w:autoRedefine/>
    <w:uiPriority w:val="39"/>
    <w:semiHidden/>
    <w:unhideWhenUsed/>
    <w:rsid w:val="00FE18EE"/>
    <w:pPr>
      <w:spacing w:after="100"/>
      <w:ind w:left="880"/>
    </w:pPr>
  </w:style>
  <w:style w:type="paragraph" w:styleId="T6">
    <w:name w:val="toc 6"/>
    <w:basedOn w:val="Normal"/>
    <w:next w:val="Normal"/>
    <w:autoRedefine/>
    <w:uiPriority w:val="39"/>
    <w:semiHidden/>
    <w:unhideWhenUsed/>
    <w:rsid w:val="00FE18EE"/>
    <w:pPr>
      <w:spacing w:after="100"/>
      <w:ind w:left="1100"/>
    </w:pPr>
  </w:style>
  <w:style w:type="paragraph" w:styleId="T7">
    <w:name w:val="toc 7"/>
    <w:basedOn w:val="Normal"/>
    <w:next w:val="Normal"/>
    <w:autoRedefine/>
    <w:uiPriority w:val="39"/>
    <w:semiHidden/>
    <w:unhideWhenUsed/>
    <w:rsid w:val="00FE18EE"/>
    <w:pPr>
      <w:spacing w:after="100"/>
      <w:ind w:left="1320"/>
    </w:pPr>
  </w:style>
  <w:style w:type="paragraph" w:styleId="T8">
    <w:name w:val="toc 8"/>
    <w:basedOn w:val="Normal"/>
    <w:next w:val="Normal"/>
    <w:autoRedefine/>
    <w:uiPriority w:val="39"/>
    <w:semiHidden/>
    <w:unhideWhenUsed/>
    <w:rsid w:val="00FE18EE"/>
    <w:pPr>
      <w:spacing w:after="100"/>
      <w:ind w:left="1540"/>
    </w:pPr>
  </w:style>
  <w:style w:type="paragraph" w:styleId="T9">
    <w:name w:val="toc 9"/>
    <w:basedOn w:val="Normal"/>
    <w:next w:val="Normal"/>
    <w:autoRedefine/>
    <w:uiPriority w:val="39"/>
    <w:semiHidden/>
    <w:unhideWhenUsed/>
    <w:rsid w:val="00FE18EE"/>
    <w:pPr>
      <w:spacing w:after="100"/>
      <w:ind w:left="1760"/>
    </w:pPr>
  </w:style>
  <w:style w:type="paragraph" w:styleId="TBal">
    <w:name w:val="TOC Heading"/>
    <w:basedOn w:val="Balk1"/>
    <w:next w:val="Normal"/>
    <w:uiPriority w:val="39"/>
    <w:unhideWhenUsed/>
    <w:qFormat/>
    <w:rsid w:val="00BB7F9D"/>
    <w:pPr>
      <w:outlineLvl w:val="9"/>
    </w:pPr>
  </w:style>
  <w:style w:type="character" w:customStyle="1" w:styleId="Bahset1">
    <w:name w:val="Bahset1"/>
    <w:basedOn w:val="VarsaylanParagrafYazTipi"/>
    <w:uiPriority w:val="99"/>
    <w:semiHidden/>
    <w:unhideWhenUsed/>
    <w:rsid w:val="00FE18EE"/>
    <w:rPr>
      <w:rFonts w:ascii="Arial" w:hAnsi="Arial" w:cs="Arial"/>
      <w:color w:val="2B579A"/>
      <w:shd w:val="clear" w:color="auto" w:fill="E1DFDD"/>
    </w:rPr>
  </w:style>
  <w:style w:type="numbering" w:styleId="111111">
    <w:name w:val="Outline List 2"/>
    <w:basedOn w:val="ListeYok"/>
    <w:uiPriority w:val="99"/>
    <w:semiHidden/>
    <w:unhideWhenUsed/>
    <w:rsid w:val="00FE18EE"/>
    <w:pPr>
      <w:numPr>
        <w:numId w:val="11"/>
      </w:numPr>
    </w:pPr>
  </w:style>
  <w:style w:type="numbering" w:styleId="1ai">
    <w:name w:val="Outline List 1"/>
    <w:basedOn w:val="ListeYok"/>
    <w:uiPriority w:val="99"/>
    <w:semiHidden/>
    <w:unhideWhenUsed/>
    <w:rsid w:val="00FE18EE"/>
    <w:pPr>
      <w:numPr>
        <w:numId w:val="12"/>
      </w:numPr>
    </w:pPr>
  </w:style>
  <w:style w:type="character" w:customStyle="1" w:styleId="Etiket1">
    <w:name w:val="Etiket1"/>
    <w:basedOn w:val="VarsaylanParagrafYazTipi"/>
    <w:uiPriority w:val="99"/>
    <w:semiHidden/>
    <w:unhideWhenUsed/>
    <w:rsid w:val="00FE18EE"/>
    <w:rPr>
      <w:rFonts w:ascii="Arial" w:hAnsi="Arial" w:cs="Arial"/>
      <w:color w:val="2B579A"/>
      <w:shd w:val="clear" w:color="auto" w:fill="E1DFDD"/>
    </w:rPr>
  </w:style>
  <w:style w:type="numbering" w:styleId="MakaleBlm">
    <w:name w:val="Outline List 3"/>
    <w:basedOn w:val="ListeYok"/>
    <w:uiPriority w:val="99"/>
    <w:semiHidden/>
    <w:unhideWhenUsed/>
    <w:rsid w:val="00FE18EE"/>
    <w:pPr>
      <w:numPr>
        <w:numId w:val="13"/>
      </w:numPr>
    </w:pPr>
  </w:style>
  <w:style w:type="character" w:customStyle="1" w:styleId="AkllKprBalant1">
    <w:name w:val="Akıllı Köprü Bağlantı1"/>
    <w:basedOn w:val="VarsaylanParagrafYazTipi"/>
    <w:uiPriority w:val="99"/>
    <w:semiHidden/>
    <w:unhideWhenUsed/>
    <w:rsid w:val="00FE18EE"/>
    <w:rPr>
      <w:rFonts w:ascii="Arial" w:hAnsi="Arial" w:cs="Arial"/>
      <w:u w:val="dotted"/>
    </w:rPr>
  </w:style>
  <w:style w:type="character" w:customStyle="1" w:styleId="zmlenmeyenBahsetme1">
    <w:name w:val="Çözümlenmeyen Bahsetme1"/>
    <w:basedOn w:val="VarsaylanParagrafYazTipi"/>
    <w:uiPriority w:val="99"/>
    <w:semiHidden/>
    <w:unhideWhenUsed/>
    <w:rsid w:val="00FE18EE"/>
    <w:rPr>
      <w:rFonts w:ascii="Arial" w:hAnsi="Arial" w:cs="Arial"/>
      <w:color w:val="605E5C"/>
      <w:shd w:val="clear" w:color="auto" w:fill="E1DFDD"/>
    </w:rPr>
  </w:style>
  <w:style w:type="character" w:customStyle="1" w:styleId="AralkYokChar">
    <w:name w:val="Aralık Yok Char"/>
    <w:basedOn w:val="VarsaylanParagrafYazTipi"/>
    <w:link w:val="AralkYok"/>
    <w:uiPriority w:val="1"/>
    <w:rsid w:val="00DB473B"/>
  </w:style>
  <w:style w:type="paragraph" w:customStyle="1" w:styleId="metin">
    <w:name w:val="metin"/>
    <w:basedOn w:val="Normal"/>
    <w:rsid w:val="00F245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F2451F"/>
  </w:style>
  <w:style w:type="character" w:customStyle="1" w:styleId="grame">
    <w:name w:val="grame"/>
    <w:basedOn w:val="VarsaylanParagrafYazTipi"/>
    <w:rsid w:val="00F2451F"/>
  </w:style>
  <w:style w:type="paragraph" w:customStyle="1" w:styleId="Balk">
    <w:name w:val="Başlık"/>
    <w:basedOn w:val="Normal"/>
    <w:next w:val="Normal"/>
    <w:link w:val="BalkChar"/>
    <w:rsid w:val="005F54DC"/>
    <w:pPr>
      <w:numPr>
        <w:numId w:val="14"/>
      </w:numPr>
      <w:ind w:left="0" w:hanging="284"/>
    </w:pPr>
    <w:rPr>
      <w:rFonts w:ascii="Cambria" w:hAnsi="Cambria"/>
      <w:b/>
    </w:rPr>
  </w:style>
  <w:style w:type="paragraph" w:customStyle="1" w:styleId="anabalk">
    <w:name w:val="ana başlık"/>
    <w:basedOn w:val="Normal"/>
    <w:next w:val="Normal"/>
    <w:link w:val="anabalkChar"/>
    <w:rsid w:val="00A2572B"/>
    <w:pPr>
      <w:keepNext/>
      <w:keepLines/>
      <w:spacing w:after="0" w:line="360" w:lineRule="auto"/>
      <w:jc w:val="center"/>
      <w:outlineLvl w:val="0"/>
    </w:pPr>
    <w:rPr>
      <w:rFonts w:ascii="Cambria" w:eastAsiaTheme="majorEastAsia" w:hAnsi="Cambria" w:cs="Times New Roman"/>
      <w:b/>
      <w:bCs/>
      <w:color w:val="000000" w:themeColor="text1"/>
      <w:szCs w:val="24"/>
    </w:rPr>
  </w:style>
  <w:style w:type="character" w:customStyle="1" w:styleId="ListeParagrafChar">
    <w:name w:val="Liste Paragraf Char"/>
    <w:basedOn w:val="VarsaylanParagrafYazTipi"/>
    <w:link w:val="ListeParagraf"/>
    <w:uiPriority w:val="34"/>
    <w:rsid w:val="005F54DC"/>
  </w:style>
  <w:style w:type="character" w:customStyle="1" w:styleId="BalkChar">
    <w:name w:val="Başlık Char"/>
    <w:basedOn w:val="ListeParagrafChar"/>
    <w:link w:val="Balk"/>
    <w:rsid w:val="00A2572B"/>
    <w:rPr>
      <w:rFonts w:ascii="Cambria" w:hAnsi="Cambria" w:cs="Arial"/>
      <w:b/>
      <w:color w:val="auto"/>
    </w:rPr>
  </w:style>
  <w:style w:type="character" w:customStyle="1" w:styleId="anabalkChar">
    <w:name w:val="ana başlık Char"/>
    <w:basedOn w:val="VarsaylanParagrafYazTipi"/>
    <w:link w:val="anabalk"/>
    <w:rsid w:val="00A2572B"/>
    <w:rPr>
      <w:rFonts w:ascii="Cambria" w:eastAsiaTheme="majorEastAsia" w:hAnsi="Cambria" w:cs="Times New Roman"/>
      <w:b/>
      <w:bCs/>
      <w:color w:val="000000" w:themeColor="text1"/>
      <w:szCs w:val="24"/>
    </w:rPr>
  </w:style>
  <w:style w:type="character" w:customStyle="1" w:styleId="zmlenmeyenBahsetme2">
    <w:name w:val="Çözümlenmeyen Bahsetme2"/>
    <w:basedOn w:val="VarsaylanParagrafYazTipi"/>
    <w:uiPriority w:val="99"/>
    <w:semiHidden/>
    <w:unhideWhenUsed/>
    <w:rsid w:val="008A719C"/>
    <w:rPr>
      <w:color w:val="605E5C"/>
      <w:shd w:val="clear" w:color="auto" w:fill="E1DFDD"/>
    </w:rPr>
  </w:style>
  <w:style w:type="character" w:styleId="zmlenmeyenBahsetme">
    <w:name w:val="Unresolved Mention"/>
    <w:basedOn w:val="VarsaylanParagrafYazTipi"/>
    <w:uiPriority w:val="99"/>
    <w:semiHidden/>
    <w:unhideWhenUsed/>
    <w:rsid w:val="00E1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610172">
      <w:bodyDiv w:val="1"/>
      <w:marLeft w:val="0"/>
      <w:marRight w:val="0"/>
      <w:marTop w:val="0"/>
      <w:marBottom w:val="0"/>
      <w:divBdr>
        <w:top w:val="none" w:sz="0" w:space="0" w:color="auto"/>
        <w:left w:val="none" w:sz="0" w:space="0" w:color="auto"/>
        <w:bottom w:val="none" w:sz="0" w:space="0" w:color="auto"/>
        <w:right w:val="none" w:sz="0" w:space="0" w:color="auto"/>
      </w:divBdr>
    </w:div>
    <w:div w:id="1760709968">
      <w:bodyDiv w:val="1"/>
      <w:marLeft w:val="0"/>
      <w:marRight w:val="0"/>
      <w:marTop w:val="0"/>
      <w:marBottom w:val="0"/>
      <w:divBdr>
        <w:top w:val="none" w:sz="0" w:space="0" w:color="auto"/>
        <w:left w:val="none" w:sz="0" w:space="0" w:color="auto"/>
        <w:bottom w:val="none" w:sz="0" w:space="0" w:color="auto"/>
        <w:right w:val="none" w:sz="0" w:space="0" w:color="auto"/>
      </w:divBdr>
    </w:div>
    <w:div w:id="2112507898">
      <w:bodyDiv w:val="1"/>
      <w:marLeft w:val="0"/>
      <w:marRight w:val="0"/>
      <w:marTop w:val="0"/>
      <w:marBottom w:val="0"/>
      <w:divBdr>
        <w:top w:val="none" w:sz="0" w:space="0" w:color="auto"/>
        <w:left w:val="none" w:sz="0" w:space="0" w:color="auto"/>
        <w:bottom w:val="none" w:sz="0" w:space="0" w:color="auto"/>
        <w:right w:val="none" w:sz="0" w:space="0" w:color="auto"/>
      </w:divBdr>
    </w:div>
    <w:div w:id="21265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ariyerkapisi.gov.tr/iseali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db.ibu.edu.tr/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bu.edu.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350;ablonlar\Toprak%20tonlar&#305;%20antet.dotx" TargetMode="External"/></Relationships>
</file>

<file path=word/theme/theme1.xml><?xml version="1.0" encoding="utf-8"?>
<a:theme xmlns:a="http://schemas.openxmlformats.org/drawingml/2006/main" name="Office Teması">
  <a:themeElements>
    <a:clrScheme name="Mavi Yeşil">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Üst Gölg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05D1EF1-8098-4F94-84E4-9E6AE0AB3CC3}">
  <ds:schemaRefs>
    <ds:schemaRef ds:uri="http://schemas.microsoft.com/sharepoint/v3/contenttype/forms"/>
  </ds:schemaRefs>
</ds:datastoreItem>
</file>

<file path=customXml/itemProps2.xml><?xml version="1.0" encoding="utf-8"?>
<ds:datastoreItem xmlns:ds="http://schemas.openxmlformats.org/officeDocument/2006/customXml" ds:itemID="{4D998564-8EFF-4426-BA17-E2D667702D17}">
  <ds:schemaRefs>
    <ds:schemaRef ds:uri="http://schemas.openxmlformats.org/officeDocument/2006/bibliography"/>
  </ds:schemaRefs>
</ds:datastoreItem>
</file>

<file path=customXml/itemProps3.xml><?xml version="1.0" encoding="utf-8"?>
<ds:datastoreItem xmlns:ds="http://schemas.openxmlformats.org/officeDocument/2006/customXml" ds:itemID="{7BBA7216-FBEF-4A6F-8E38-8B381444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67B6E-C1E6-43AE-8F0E-1BFA4278F23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Toprak tonları antet</Template>
  <TotalTime>37</TotalTime>
  <Pages>4</Pages>
  <Words>2066</Words>
  <Characters>11782</Characters>
  <Application>Microsoft Office Word</Application>
  <DocSecurity>0</DocSecurity>
  <Lines>98</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SÖZLEŞMELİ PERSONEL ALIM İLANI BAŞVURU KILAVUZU                                                Eylül 2026</vt: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SÖZLEŞMELİ PERSONEL ALIM İLANI BAŞVURU KILAVUZU                                                Eylül 2026</dc:title>
  <dc:subject>Personel Daire Başkanlığı</dc:subject>
  <dc:creator>Mustafa Tanrıkulu</dc:creator>
  <cp:lastModifiedBy>Mürşide AYYILDIZ GÜLER</cp:lastModifiedBy>
  <cp:revision>10</cp:revision>
  <cp:lastPrinted>2026-09-01T06:38:00Z</cp:lastPrinted>
  <dcterms:created xsi:type="dcterms:W3CDTF">2026-09-07T13:52:00Z</dcterms:created>
  <dcterms:modified xsi:type="dcterms:W3CDTF">2026-09-14T12:58:00Z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